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ef99" w14:textId="70ae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осужденных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11 марта 2026 года № 171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кодекс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Туркестан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отбыванию наказания в виде привлечения к общественным работам благоустройство и уборка территорий города.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привлечения осужденных к общественным работам в городе Туркестан выбрать Коммунальное государственное учреждение "Жасыл Түркістан" и товарищество с ограниченной ответственностью "Түркістан жарық-тазалық" отдела инфраструктуры и коммуникаций акимата города Туркестан.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курирующего "Отдел занятости и социальных программ" акимата города Туркестан.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Настоящего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