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0d91" w14:textId="d6a0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Туркестан от 25 июля 2023 года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13 февраля 2026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 положение государственного учреждения "Отдел занятости и социальных программ" акимата города Туркестан, утвержденного постановлением акимата города Туркестан от 25 июля 2023 года за № 275 внесениями изменения и дополнения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города Туркестан в установленном законодательством порядке обеспечитьигосударственную регистрацию вышеуказанного Положения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14 августа 2025 года №466 "О внесении изменений и дополнений в постановление № 275 акимата города Туркестан от 25 июля 2023 года".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Туркестан А. Рабаев.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"________"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года №________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программ" акимата города Туркестан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программ" акимата города Туркестан (далее – Отдел ) является государственным органом Республики Казахстан, осуществляющим руководство в сфере (ах) занятости и социальных программ на территории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иакимата города Туркестан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численностии государственного учреждения "Отдел занятости и социальных программ" акимата города Туркестан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проспект Тауке хана №278В, почтовый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и методического обеспечения в сфере занятости населения, социального обеспечения, миграции, социального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основных направлений государственной политики в сфере оказания специальных социальных услуг лицам, оказавшимся в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в пределах своей компетенции государственной политики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качественно и своевременно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руководству акимата города предложения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взаимодействовать с государственными органами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проведение заседаний, семинаров, конференций, круглых столов, встреч и заседаний по вопросам, относящимся к компетенции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внутреннего рынка труда, снижение бедности, повышение жизненного уровня, доходов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планирования и прогнозирования целевых индикаторов в области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мер по оказанию адресной социальной помощи малообеспеченным гражданам, социальной поддержке лиц с инвалидностью и других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социально-бытовое обслуживание престарелых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миграции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оказания социальной помощи и координация оказания благотворительной помощи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оказание социальной, правовой и иной помощи гражданам, состоящим на учете в службе пробации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возложенные на местные исполнительные органы законодательством Республики Казахстан в интересах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квоты, распределенной уполномоченным органом по вопросам миграции населения, выдает или продлевает работодателям разрешения на привлечение иностранной рабочей силы для осуществления трудовой деятельности, а также приостанавливает и отзывает указанные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дополнительных мер социальной поддержки лицам с инвалидностью, предусмотренны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санаторно-курортным лечением лиц с инвалидностью и детей с инвалидностью в соответствии с индивидуальной программой абилитации и реабилитации лиц с инвалидностью, пребывание в санаторно-курортной организации законного представителя, сопровождающего ребенка с инвалидностью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услуг специалиста жестового языка для лиц с инвалидностью по слуху в соответствии с индивидуальной программой абилитации и реабилитации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абилитации и реабилитации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 по созданию доступной среды для лиц с инвалидностью и адаптации объектов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оздоровительных и спортивных мероприятий среди лиц с инвалидностью совместно с уполномоченным органом в области физической культуры и спорта и общественными объединениями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культурно-массовых и просветительских мероприятий совместно с общественными объединениями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оказания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государственны функции по назначению опеки и попечительства в отношении 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разрешение по распоряжение имуществом, совершеннолетнего лица, признанного недееспособным, на получение поступивших на его счет снятию пенсий, пособий,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разрешение на отчуждение имущества совершеннолетнего лица, признанного судом недееспособным;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взаимодействия с физическими и юридическими лицами и государственными органами по вопросам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предложения в акимат города об утверждении положений о городских и региональных комиссиях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предоставления субъектами, предоставляющими специальные социальные услуги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деятельности и организации кадрового обеспечения подведомственных Отделу учреждений,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работ по охвату лиц (семей), оказавшихся в трудной жизненной ситуации, всесторонней поддержкой в пределах компетенции государственного органа в порядке, определяемом уполномоченным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оказания социальной помощи социально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предложения в акимат города об образовании консультативно-совещательного органа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предоставления специальных социальных услуг лицам, освобожденным из учреждений уголовно-исполнительной системы,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и реализации основных направлений оказания всесторонней поддержки лицам (семьям), находящимся в трудной жизненной ситуации,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работы по социальному партнерству, регулированию трудовых отношений, координации работы трехсторонней комиссии, формированию и регистрации ее соглашений;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мер социальной поддержки гражданам пенсионного возраста, многодетным матерям, координация работы по профессиональной подготовке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информационно-разъяснительной работы, семинаров, круглых столов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государственной статистической отчетности и мониторинга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предоставление отчетов, информации в уполномоченные органы по вопросам социальной защиты, социальной поддержки, занятости населения и другим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принятие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государственных закупок,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координация деятельности при обращении к ним благотворителей, благотворительных организаций с предложениями об оказании благотворительной помощи в пределах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координация работы по оказанию жилищной помощи малообеспеченным семьям (гражданам);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работ по оказанию государственной адресной социальной помощи физическим лицам (семьям) ниже черты бедности, установленной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работы по оказанию социальной поддержки в денежной или натуральной форме отдельным категориям нуждающихся граждан в случае наступления трудной жизненной ситуации, а также к памятным датам и праздничным дням;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оказание социальной помощи в денежном или натуральном выражении в пределах своей компетенции ветеранам ВОВ и ветеранам боевых действий на территории других государств, а также ветеранам, приравненным по льготам к ветеранам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работы по социальной защите одиноких престарелых граждан, лиц с инвалидностью и детей с инвалидностью, ветеранов ВОВ и ветеранов боевых действий на территории других государств, а также ветеранов, приравненным по льготам к ветеранам ВОВ, граждан пострадавших вследствие ядерных испытаний на Семипалатинском испытательном ядерном полигоне, жертв массовых политических репрессий и других социально уязвимых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иные функции,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Отделом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на должности и освобождает от должностей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осуществляет поощрение и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ведомства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и структуре штатной численности, утвержденную постановлением акимата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борьбе с коррупцией и несет за нее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возглавляет руководителя Отдела, должностное лицо, назначаемое и освобождаемое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занятости и социальных программ" акимата города Туркестан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Перечень организаций, находящихся в ведении Отдела: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обслуживания" государственного учреждения "Отдел занятости и социальных программ" акимата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поддержки семьи" государственного учреждения "Отдел занятости и социальных программ" акимата города Туркестан.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