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47bb" w14:textId="aae4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Кентау от 5 декабря 2024 года № 556 "Об утверждении положений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12 августа 2026 года № 612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города Кентау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Кентау от 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государственных учреждений"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электронной копии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Кентау.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