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3763" w14:textId="b0d3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31 декабря 2025 года № 598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заключения Кентауской городской земельной комиссии от 21 октября 2025 года № 14 и утвержденных землеустроительных проектов по формированию земельных участков,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публичный сервитут на указанные ниже земельные участки товариществу с ограниченной ответственностью "Кентау жылу" сроком на 49 (сорок девять) лет.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Общая площадь 32,2 гектара для строительства двухцепной воздушной линии электропередачи 220 кВ от газотурбинной электростанции 240 МВт проектируемой мощностью 220 кВ до Кентауской подстанции 220 кВ в городе Кентау;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Общая площадь 21,0 гектара для водопровода для подачи воды на площадь электростанции;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Общая площадь 12,0 га для подведения канализационной системы к электростанции;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процессе использования земельного участка получить согласие от собственников и землепользователей.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"Кентау Жылу" после завершения строительных работ в течении одного месяца восстановить поврежденную землю и обеспечить выполнение работ с соблюдением требовании по охране окружающей среды.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"Кентауский городской отдел земельных отношении" акимата города Кентау в порядке, установленным законодательством Республики Казахстан, обеспечить: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Министерства Юстиции Республики Казахстан по Туркестанской области для официального опубликования и внесения в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Эталонный контрольный банк нормативных правовых актов Республики Казахстан;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постановления возложить на заместителя акима города Кентау Шәріпбеков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