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dea7" w14:textId="a5fd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29 апреля 2026 года № 415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письмом отдела жилищно-коммунального хозяйства и жилищной инспекции города Кентау от 13 марта 2026 года за №40-02-03/354, акимат города Кентау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"Кентауский городской отдел жилищно-коммунального хозяйства и жилищной инспекции" акимата города Кентау установить публичный сервитут "Для реконструкции канализационных сетей" общей площадью 0,3520 га (3520 квадратных метров) (длина 1760 метра, ширина 2 метра) расположенные в городе Кентау от улицы Ал-Фараби до улицы Б.Момышулы, в микрорайоне 68 (улицы № 8, № 9, № 10), а также вдоль улицы Бүргем.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процессе использования земельного участка обязать согласие от собственников и землепользователей.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Кентау" акимата города Кентау в порядке, установленным законодательством Республики Казахстан,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решения, направить копии в электронном виде на казахском и на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 настоящего постановления возложить на заместителя акима города Кентау Н.Медеуову.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