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7fbc" w14:textId="93e7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19 декабря 2025 года № 233 "О бюджете села Ащысай города Кентау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20 августа 2026 года № 295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 в соответствии с пунктом 3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Кентауского городского маслихата "О бюджете села Ащысай города Кентау на 2026-2028 годы" от 19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№233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Ащысай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годы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112 820,0 тысяч тенге: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–7 781,0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–200,0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283,0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104 556,0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114 158,0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-1 338,0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1 338,0 тысяч тенге: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1 338,0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Кентауского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2026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233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Ащысай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