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6919" w14:textId="2f8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июля 2026 года № 292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Кентауский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Кентауского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292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Кентауского городского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Кентауского городского маслихата от 15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Кентауского городского маслихата от 28 марта 2025 года № 178 "Об утверждении Правил оказания социальной помощи, установления еҰ размеров и определения перечня отдельных категорий нуждающихся граждан".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Кентауского городского маслихата от 3 марта 2026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Кентауского городского маслихата от 28 марта 2025 года № 178 "Об утверждении Правил оказания социальной помощи, установления еҰ размеров и определения перечня отдельных категорий нуждающихся граждан".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Кентауского городского маслихата от 8 мая 2026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Кентауского городского маслихата от 28 марта 2025 года № 178 "Об утверждении Правил оказания социальной помощи, установления еҰ размеров и определения перечня отдельных категорий нуждающихся граждан".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