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15a3" w14:textId="59b1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15 июля 2026 года № 291</w:t>
      </w:r>
    </w:p>
    <w:p>
      <w:pPr>
        <w:spacing w:after="0"/>
        <w:ind w:left="0"/>
        <w:jc w:val="left"/>
      </w:pPr>
    </w:p>
    <w:p>
      <w:pPr>
        <w:spacing w:after="0"/>
        <w:ind w:left="0"/>
        <w:jc w:val="both"/>
      </w:pPr>
      <w:r>
        <w:rPr>
          <w:rFonts w:ascii="Times New Roman"/>
          <w:b w:val="false"/>
          <w:i w:val="false"/>
          <w:color w:val="000000"/>
          <w:sz w:val="28"/>
        </w:rPr>
        <w:t xml:space="preserve">
      В соответствии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Законом Республики Казахстан "О ветеранах",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Кентауский городской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Кентауского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К.Елеусизов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Кентауского городского маслихата</w:t>
            </w:r>
            <w:r>
              <w:br/>
            </w:r>
            <w:r>
              <w:rPr>
                <w:rFonts w:ascii="Times New Roman"/>
                <w:b w:val="false"/>
                <w:i w:val="false"/>
                <w:color w:val="000000"/>
                <w:sz w:val="20"/>
              </w:rPr>
              <w:t>от 15 июля 2026 года № 291</w:t>
            </w:r>
          </w:p>
        </w:tc>
      </w:tr>
    </w:tbl>
    <w:bookmarkStart w:name="z11" w:id="1"/>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№183871)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Start w:name="z13" w:id="2"/>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города Кентау.</w:t>
      </w:r>
    </w:p>
    <w:bookmarkEnd w:id="2"/>
    <w:bookmarkStart w:name="z14" w:id="3"/>
    <w:p>
      <w:pPr>
        <w:spacing w:after="0"/>
        <w:ind w:left="0"/>
        <w:jc w:val="left"/>
      </w:pPr>
      <w:r>
        <w:rPr>
          <w:rFonts w:ascii="Times New Roman"/>
          <w:b/>
          <w:i w:val="false"/>
          <w:color w:val="000000"/>
        </w:rPr>
        <w:t xml:space="preserve"> Глава 1. Общие положения</w:t>
      </w:r>
    </w:p>
    <w:bookmarkEnd w:id="3"/>
    <w:bookmarkStart w:name="z15" w:id="4"/>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4"/>
    <w:bookmarkStart w:name="z16"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17" w:id="6"/>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Кентау, по рассмотрению заявления лица (семьи), претендующего на оказание социальной помощи отдельным категориям нуждающихся граждан;</w:t>
      </w:r>
    </w:p>
    <w:bookmarkEnd w:id="6"/>
    <w:bookmarkStart w:name="z18" w:id="7"/>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7"/>
    <w:bookmarkStart w:name="z19" w:id="8"/>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"Кентауский городской отдел занятости и социальных программ", финансируемое за счет местного бюджета, осуществляющее оказание социальной помощи;</w:t>
      </w:r>
    </w:p>
    <w:bookmarkEnd w:id="8"/>
    <w:bookmarkStart w:name="z20" w:id="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
    <w:bookmarkStart w:name="z21" w:id="10"/>
    <w:p>
      <w:pPr>
        <w:spacing w:after="0"/>
        <w:ind w:left="0"/>
        <w:jc w:val="both"/>
      </w:pPr>
      <w:r>
        <w:rPr>
          <w:rFonts w:ascii="Times New Roman"/>
          <w:b w:val="false"/>
          <w:i w:val="false"/>
          <w:color w:val="000000"/>
          <w:sz w:val="28"/>
        </w:rPr>
        <w:t>
      6)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w:t>
      </w:r>
    </w:p>
    <w:bookmarkEnd w:id="10"/>
    <w:bookmarkStart w:name="z22"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23" w:id="1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2"/>
    <w:bookmarkStart w:name="z24" w:id="13"/>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3"/>
    <w:bookmarkStart w:name="z25" w:id="14"/>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4"/>
    <w:bookmarkStart w:name="z26" w:id="15"/>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Кентау для проведения обследования материального положения лиц (семей), обратившихся за адресной социальной помощью;</w:t>
      </w:r>
    </w:p>
    <w:bookmarkEnd w:id="15"/>
    <w:bookmarkStart w:name="z27" w:id="16"/>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6"/>
    <w:bookmarkStart w:name="z28" w:id="17"/>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7"/>
    <w:bookmarkStart w:name="z29" w:id="18"/>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0" w:id="19"/>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32" w:id="20"/>
    <w:p>
      <w:pPr>
        <w:spacing w:after="0"/>
        <w:ind w:left="0"/>
        <w:jc w:val="both"/>
      </w:pPr>
      <w:r>
        <w:rPr>
          <w:rFonts w:ascii="Times New Roman"/>
          <w:b w:val="false"/>
          <w:i w:val="false"/>
          <w:color w:val="000000"/>
          <w:sz w:val="28"/>
        </w:rPr>
        <w:t>
      5. Социальная помощь предоставляется ежемесячно, ежеквартально, один раз в полугодие;</w:t>
      </w:r>
    </w:p>
    <w:bookmarkEnd w:id="20"/>
    <w:bookmarkStart w:name="z33" w:id="21"/>
    <w:p>
      <w:pPr>
        <w:spacing w:after="0"/>
        <w:ind w:left="0"/>
        <w:jc w:val="both"/>
      </w:pPr>
      <w:r>
        <w:rPr>
          <w:rFonts w:ascii="Times New Roman"/>
          <w:b w:val="false"/>
          <w:i w:val="false"/>
          <w:color w:val="000000"/>
          <w:sz w:val="28"/>
        </w:rPr>
        <w:t>
      5.1. Перечни памятных дат и праздничных дней для оказания социальной помощи, а также кратность оказания социальной помощи устанавливаются местными представительными органами по представлению МИО.</w:t>
      </w:r>
    </w:p>
    <w:bookmarkEnd w:id="21"/>
    <w:bookmarkStart w:name="z34" w:id="22"/>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акиматом Туркестанской области.</w:t>
      </w:r>
    </w:p>
    <w:bookmarkEnd w:id="22"/>
    <w:bookmarkStart w:name="z35" w:id="23"/>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23"/>
    <w:bookmarkStart w:name="z36" w:id="2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4"/>
    <w:bookmarkStart w:name="z37" w:id="2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5"/>
    <w:bookmarkStart w:name="z38" w:id="26"/>
    <w:p>
      <w:pPr>
        <w:spacing w:after="0"/>
        <w:ind w:left="0"/>
        <w:jc w:val="both"/>
      </w:pPr>
      <w:r>
        <w:rPr>
          <w:rFonts w:ascii="Times New Roman"/>
          <w:b w:val="false"/>
          <w:i w:val="false"/>
          <w:color w:val="000000"/>
          <w:sz w:val="28"/>
        </w:rPr>
        <w:t>
      3) наличие социально значимого заболевания;</w:t>
      </w:r>
    </w:p>
    <w:bookmarkEnd w:id="26"/>
    <w:bookmarkStart w:name="z39" w:id="2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27"/>
    <w:bookmarkStart w:name="z40" w:id="28"/>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28"/>
    <w:bookmarkStart w:name="z41" w:id="29"/>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29"/>
    <w:bookmarkStart w:name="z42" w:id="3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0"/>
    <w:bookmarkStart w:name="z43" w:id="31"/>
    <w:p>
      <w:pPr>
        <w:spacing w:after="0"/>
        <w:ind w:left="0"/>
        <w:jc w:val="both"/>
      </w:pPr>
      <w:r>
        <w:rPr>
          <w:rFonts w:ascii="Times New Roman"/>
          <w:b w:val="false"/>
          <w:i w:val="false"/>
          <w:color w:val="000000"/>
          <w:sz w:val="28"/>
        </w:rPr>
        <w:t>
      8. Социальная помощь к праздничным дням и памятным датам предоставляется единовременно 1 раз в год в виде денежной выплаты следующим категориям получателей:</w:t>
      </w:r>
    </w:p>
    <w:bookmarkEnd w:id="31"/>
    <w:bookmarkStart w:name="z44" w:id="32"/>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32"/>
    <w:bookmarkStart w:name="z45"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30 месячных расчетных показателей;</w:t>
      </w:r>
    </w:p>
    <w:bookmarkEnd w:id="33"/>
    <w:bookmarkStart w:name="z46"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30 месячных расчетных показателей;</w:t>
      </w:r>
    </w:p>
    <w:bookmarkEnd w:id="34"/>
    <w:bookmarkStart w:name="z47"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30 месячных расчетных показателей;</w:t>
      </w:r>
    </w:p>
    <w:bookmarkEnd w:id="35"/>
    <w:bookmarkStart w:name="z48"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30 месячных расчетных показателей;</w:t>
      </w:r>
    </w:p>
    <w:bookmarkEnd w:id="36"/>
    <w:bookmarkStart w:name="z49" w:id="37"/>
    <w:p>
      <w:pPr>
        <w:spacing w:after="0"/>
        <w:ind w:left="0"/>
        <w:jc w:val="both"/>
      </w:pPr>
      <w:r>
        <w:rPr>
          <w:rFonts w:ascii="Times New Roman"/>
          <w:b w:val="false"/>
          <w:i w:val="false"/>
          <w:color w:val="000000"/>
          <w:sz w:val="28"/>
        </w:rPr>
        <w:t>
      2) 8 марта - Международный женский день - многодетным матерям, в том числе:</w:t>
      </w:r>
    </w:p>
    <w:bookmarkEnd w:id="37"/>
    <w:bookmarkStart w:name="z50" w:id="38"/>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2,5 месячных расчетных показателей;</w:t>
      </w:r>
    </w:p>
    <w:bookmarkEnd w:id="38"/>
    <w:bookmarkStart w:name="z51" w:id="39"/>
    <w:p>
      <w:pPr>
        <w:spacing w:after="0"/>
        <w:ind w:left="0"/>
        <w:jc w:val="both"/>
      </w:pPr>
      <w:r>
        <w:rPr>
          <w:rFonts w:ascii="Times New Roman"/>
          <w:b w:val="false"/>
          <w:i w:val="false"/>
          <w:color w:val="000000"/>
          <w:sz w:val="28"/>
        </w:rPr>
        <w:t>
      3) 26 апреля – День памяти катастрофы на Чернобыльской атомной электростанции:</w:t>
      </w:r>
    </w:p>
    <w:bookmarkEnd w:id="39"/>
    <w:bookmarkStart w:name="z52"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30 месячных расчетных показателей;</w:t>
      </w:r>
    </w:p>
    <w:bookmarkEnd w:id="40"/>
    <w:bookmarkStart w:name="z53"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30 месячных расчетных показателей;</w:t>
      </w:r>
    </w:p>
    <w:bookmarkEnd w:id="41"/>
    <w:bookmarkStart w:name="z54" w:id="4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месячных расчетных показателей;</w:t>
      </w:r>
    </w:p>
    <w:bookmarkEnd w:id="42"/>
    <w:bookmarkStart w:name="z55" w:id="43"/>
    <w:p>
      <w:pPr>
        <w:spacing w:after="0"/>
        <w:ind w:left="0"/>
        <w:jc w:val="both"/>
      </w:pPr>
      <w:r>
        <w:rPr>
          <w:rFonts w:ascii="Times New Roman"/>
          <w:b w:val="false"/>
          <w:i w:val="false"/>
          <w:color w:val="000000"/>
          <w:sz w:val="28"/>
        </w:rPr>
        <w:t>
      семьям лиц, погибших вследствие лучевой болезни или погибших лиц с инвалидностью, а также лиц,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месячных расчетных показателей;</w:t>
      </w:r>
    </w:p>
    <w:bookmarkEnd w:id="43"/>
    <w:bookmarkStart w:name="z56"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месячных расчетных показателей;</w:t>
      </w:r>
    </w:p>
    <w:bookmarkEnd w:id="44"/>
    <w:bookmarkStart w:name="z57" w:id="45"/>
    <w:p>
      <w:pPr>
        <w:spacing w:after="0"/>
        <w:ind w:left="0"/>
        <w:jc w:val="both"/>
      </w:pPr>
      <w:r>
        <w:rPr>
          <w:rFonts w:ascii="Times New Roman"/>
          <w:b w:val="false"/>
          <w:i w:val="false"/>
          <w:color w:val="000000"/>
          <w:sz w:val="28"/>
        </w:rPr>
        <w:t>
      4) 7 мая - День защитника Отечества:</w:t>
      </w:r>
    </w:p>
    <w:bookmarkEnd w:id="45"/>
    <w:bookmarkStart w:name="z58" w:id="4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месячных расчетных показателей;</w:t>
      </w:r>
    </w:p>
    <w:bookmarkEnd w:id="46"/>
    <w:bookmarkStart w:name="z59"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месячных расчетных показателей;</w:t>
      </w:r>
    </w:p>
    <w:bookmarkEnd w:id="47"/>
    <w:bookmarkStart w:name="z60" w:id="4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30 месячных расчетных показателей;</w:t>
      </w:r>
    </w:p>
    <w:bookmarkEnd w:id="48"/>
    <w:bookmarkStart w:name="z61"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30 месячных расчетных показателей;</w:t>
      </w:r>
    </w:p>
    <w:bookmarkEnd w:id="49"/>
    <w:bookmarkStart w:name="z62" w:id="50"/>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20 месячных расчетных показателей;</w:t>
      </w:r>
    </w:p>
    <w:bookmarkEnd w:id="50"/>
    <w:bookmarkStart w:name="z63" w:id="51"/>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20 месячных расчетных показателей;</w:t>
      </w:r>
    </w:p>
    <w:bookmarkEnd w:id="51"/>
    <w:bookmarkStart w:name="z64" w:id="52"/>
    <w:p>
      <w:pPr>
        <w:spacing w:after="0"/>
        <w:ind w:left="0"/>
        <w:jc w:val="both"/>
      </w:pPr>
      <w:r>
        <w:rPr>
          <w:rFonts w:ascii="Times New Roman"/>
          <w:b w:val="false"/>
          <w:i w:val="false"/>
          <w:color w:val="000000"/>
          <w:sz w:val="28"/>
        </w:rPr>
        <w:t>
      5) 9 мая - День Победы:</w:t>
      </w:r>
    </w:p>
    <w:bookmarkEnd w:id="52"/>
    <w:bookmarkStart w:name="z65" w:id="53"/>
    <w:p>
      <w:pPr>
        <w:spacing w:after="0"/>
        <w:ind w:left="0"/>
        <w:jc w:val="both"/>
      </w:pPr>
      <w:r>
        <w:rPr>
          <w:rFonts w:ascii="Times New Roman"/>
          <w:b w:val="false"/>
          <w:i w:val="false"/>
          <w:color w:val="000000"/>
          <w:sz w:val="28"/>
        </w:rPr>
        <w:t>
      ветеранам Великой Отечественной войны - в размере 5 000 000 тенге;</w:t>
      </w:r>
    </w:p>
    <w:bookmarkEnd w:id="53"/>
    <w:bookmarkStart w:name="z66" w:id="5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 в размере 30 месячных расчетных показателей;</w:t>
      </w:r>
    </w:p>
    <w:bookmarkEnd w:id="54"/>
    <w:bookmarkStart w:name="z67" w:id="5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месячных расчетных показателей;</w:t>
      </w:r>
    </w:p>
    <w:bookmarkEnd w:id="55"/>
    <w:bookmarkStart w:name="z68" w:id="56"/>
    <w:p>
      <w:pPr>
        <w:spacing w:after="0"/>
        <w:ind w:left="0"/>
        <w:jc w:val="both"/>
      </w:pPr>
      <w:r>
        <w:rPr>
          <w:rFonts w:ascii="Times New Roman"/>
          <w:b w:val="false"/>
          <w:i w:val="false"/>
          <w:color w:val="000000"/>
          <w:sz w:val="28"/>
        </w:rPr>
        <w:t>
      лицам, находившимся в период Великой Отечественной войны в составе частей, штабов и учреждений, входивших в состав действующей армии и флота в качестве сыновей (воспитанников) полков и юнг - в размере 30 месячных расчетных показателей;</w:t>
      </w:r>
    </w:p>
    <w:bookmarkEnd w:id="56"/>
    <w:bookmarkStart w:name="z69" w:id="5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месячных расчетных показателей;</w:t>
      </w:r>
    </w:p>
    <w:bookmarkEnd w:id="57"/>
    <w:bookmarkStart w:name="z70" w:id="58"/>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месячных расчетных показателей;</w:t>
      </w:r>
    </w:p>
    <w:bookmarkEnd w:id="58"/>
    <w:bookmarkStart w:name="z71" w:id="59"/>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и награжденным медалью "За оборону Ленинграда" или знаком "Житель блокадного Ленинграда" - в размере 30 месячных расчетных показателей;</w:t>
      </w:r>
    </w:p>
    <w:bookmarkEnd w:id="59"/>
    <w:bookmarkStart w:name="z72" w:id="6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месячных расчетных показателей;</w:t>
      </w:r>
    </w:p>
    <w:bookmarkEnd w:id="60"/>
    <w:bookmarkStart w:name="z73" w:id="6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месячных расчетных показателей;</w:t>
      </w:r>
    </w:p>
    <w:bookmarkEnd w:id="61"/>
    <w:bookmarkStart w:name="z74" w:id="62"/>
    <w:p>
      <w:pPr>
        <w:spacing w:after="0"/>
        <w:ind w:left="0"/>
        <w:jc w:val="both"/>
      </w:pPr>
      <w:r>
        <w:rPr>
          <w:rFonts w:ascii="Times New Roman"/>
          <w:b w:val="false"/>
          <w:i w:val="false"/>
          <w:color w:val="000000"/>
          <w:sz w:val="28"/>
        </w:rPr>
        <w:t>
      рабочим и служащим соответствующих категорий, обслуживавшим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месячных расчетных показателей;</w:t>
      </w:r>
    </w:p>
    <w:bookmarkEnd w:id="62"/>
    <w:bookmarkStart w:name="z75" w:id="6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месячных расчетных показателей;</w:t>
      </w:r>
    </w:p>
    <w:bookmarkEnd w:id="63"/>
    <w:bookmarkStart w:name="z76" w:id="6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64"/>
    <w:bookmarkStart w:name="z77" w:id="6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65"/>
    <w:bookmarkStart w:name="z78" w:id="66"/>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месячных расчетных показателей;</w:t>
      </w:r>
    </w:p>
    <w:bookmarkEnd w:id="66"/>
    <w:bookmarkStart w:name="z79" w:id="6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 в размере 10 месячных расчетных показателей;</w:t>
      </w:r>
    </w:p>
    <w:bookmarkEnd w:id="67"/>
    <w:bookmarkStart w:name="z80" w:id="6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месячных расчетных показателей;</w:t>
      </w:r>
    </w:p>
    <w:bookmarkEnd w:id="68"/>
    <w:bookmarkStart w:name="z81" w:id="6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месячных расчетных показателей;</w:t>
      </w:r>
    </w:p>
    <w:bookmarkEnd w:id="69"/>
    <w:bookmarkStart w:name="z82" w:id="70"/>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месячных расчетных показателей;</w:t>
      </w:r>
    </w:p>
    <w:bookmarkEnd w:id="70"/>
    <w:bookmarkStart w:name="z83" w:id="7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признанных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месячных расчетных показателей;</w:t>
      </w:r>
    </w:p>
    <w:bookmarkEnd w:id="71"/>
    <w:bookmarkStart w:name="z84" w:id="7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10 месячных расчетных показателей;</w:t>
      </w:r>
    </w:p>
    <w:bookmarkEnd w:id="72"/>
    <w:bookmarkStart w:name="z85" w:id="73"/>
    <w:p>
      <w:pPr>
        <w:spacing w:after="0"/>
        <w:ind w:left="0"/>
        <w:jc w:val="both"/>
      </w:pPr>
      <w:r>
        <w:rPr>
          <w:rFonts w:ascii="Times New Roman"/>
          <w:b w:val="false"/>
          <w:i w:val="false"/>
          <w:color w:val="000000"/>
          <w:sz w:val="28"/>
        </w:rPr>
        <w:t>
      6) 31 мая – День памяти жертв политических репрессий:</w:t>
      </w:r>
    </w:p>
    <w:bookmarkEnd w:id="73"/>
    <w:bookmarkStart w:name="z86" w:id="74"/>
    <w:p>
      <w:pPr>
        <w:spacing w:after="0"/>
        <w:ind w:left="0"/>
        <w:jc w:val="both"/>
      </w:pPr>
      <w:r>
        <w:rPr>
          <w:rFonts w:ascii="Times New Roman"/>
          <w:b w:val="false"/>
          <w:i w:val="false"/>
          <w:color w:val="000000"/>
          <w:sz w:val="28"/>
        </w:rPr>
        <w:t>
      лицам, пострадавщим от политических репрессий, имеющих инвалидность или являющихся пенсионерами реабилитированным в порядке, определенном Законом Республики Казахстан "О реабилитации жертв массовых политических репрессий" за исключением лиц, указанных в подпункте 11) пункта 8 настоящих Правил, - в размере 10 месячных расчетных показателей;</w:t>
      </w:r>
    </w:p>
    <w:bookmarkEnd w:id="74"/>
    <w:bookmarkStart w:name="z87" w:id="75"/>
    <w:p>
      <w:pPr>
        <w:spacing w:after="0"/>
        <w:ind w:left="0"/>
        <w:jc w:val="both"/>
      </w:pPr>
      <w:r>
        <w:rPr>
          <w:rFonts w:ascii="Times New Roman"/>
          <w:b w:val="false"/>
          <w:i w:val="false"/>
          <w:color w:val="000000"/>
          <w:sz w:val="28"/>
        </w:rPr>
        <w:t>
      7) 29 августа – День закрытия Семипалатинского ядерного испытательного полигона:</w:t>
      </w:r>
    </w:p>
    <w:bookmarkEnd w:id="75"/>
    <w:bookmarkStart w:name="z88" w:id="76"/>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ядерном испытательном полигоне – в размере 30 месячных расчетных показателей;</w:t>
      </w:r>
    </w:p>
    <w:bookmarkEnd w:id="76"/>
    <w:bookmarkStart w:name="z89" w:id="77"/>
    <w:p>
      <w:pPr>
        <w:spacing w:after="0"/>
        <w:ind w:left="0"/>
        <w:jc w:val="both"/>
      </w:pPr>
      <w:r>
        <w:rPr>
          <w:rFonts w:ascii="Times New Roman"/>
          <w:b w:val="false"/>
          <w:i w:val="false"/>
          <w:color w:val="000000"/>
          <w:sz w:val="28"/>
        </w:rPr>
        <w:t>
      8) 1 октября – День пожилых:</w:t>
      </w:r>
    </w:p>
    <w:bookmarkEnd w:id="77"/>
    <w:bookmarkStart w:name="z90" w:id="78"/>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bookmarkEnd w:id="78"/>
    <w:bookmarkStart w:name="z91" w:id="79"/>
    <w:p>
      <w:pPr>
        <w:spacing w:after="0"/>
        <w:ind w:left="0"/>
        <w:jc w:val="both"/>
      </w:pPr>
      <w:r>
        <w:rPr>
          <w:rFonts w:ascii="Times New Roman"/>
          <w:b w:val="false"/>
          <w:i w:val="false"/>
          <w:color w:val="000000"/>
          <w:sz w:val="28"/>
        </w:rPr>
        <w:t>
      9) Второе воскресенье октября - День защиты прав лиц с инвалидностью:</w:t>
      </w:r>
    </w:p>
    <w:bookmarkEnd w:id="79"/>
    <w:bookmarkStart w:name="z92" w:id="80"/>
    <w:p>
      <w:pPr>
        <w:spacing w:after="0"/>
        <w:ind w:left="0"/>
        <w:jc w:val="both"/>
      </w:pPr>
      <w:r>
        <w:rPr>
          <w:rFonts w:ascii="Times New Roman"/>
          <w:b w:val="false"/>
          <w:i w:val="false"/>
          <w:color w:val="000000"/>
          <w:sz w:val="28"/>
        </w:rPr>
        <w:t>
      для детей с инвалидностью, получающих специальные социальные услуги в рамках ухода на дому, за исключением лиц, указанных в подпункте 10) пункта 8 настоящих Правил, – в размере 5 месячных расчетных показателей;</w:t>
      </w:r>
    </w:p>
    <w:bookmarkEnd w:id="80"/>
    <w:bookmarkStart w:name="z93" w:id="81"/>
    <w:p>
      <w:pPr>
        <w:spacing w:after="0"/>
        <w:ind w:left="0"/>
        <w:jc w:val="both"/>
      </w:pPr>
      <w:r>
        <w:rPr>
          <w:rFonts w:ascii="Times New Roman"/>
          <w:b w:val="false"/>
          <w:i w:val="false"/>
          <w:color w:val="000000"/>
          <w:sz w:val="28"/>
        </w:rPr>
        <w:t>
      10) 25 октября - День Республики:</w:t>
      </w:r>
    </w:p>
    <w:bookmarkEnd w:id="81"/>
    <w:bookmarkStart w:name="z94" w:id="82"/>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5 месячных расчетных показателей;</w:t>
      </w:r>
    </w:p>
    <w:bookmarkEnd w:id="82"/>
    <w:bookmarkStart w:name="z95" w:id="83"/>
    <w:p>
      <w:pPr>
        <w:spacing w:after="0"/>
        <w:ind w:left="0"/>
        <w:jc w:val="both"/>
      </w:pPr>
      <w:r>
        <w:rPr>
          <w:rFonts w:ascii="Times New Roman"/>
          <w:b w:val="false"/>
          <w:i w:val="false"/>
          <w:color w:val="000000"/>
          <w:sz w:val="28"/>
        </w:rPr>
        <w:t>
      для детьям с инвалидностью с детства до восемнадцати лет первой, второй, третьей групп, за исключением лиц, указанных в подпункте 9) пункта 8 настоящих Правил - в размере 5 месячных расчетных показателей;</w:t>
      </w:r>
    </w:p>
    <w:bookmarkEnd w:id="83"/>
    <w:bookmarkStart w:name="z96" w:id="84"/>
    <w:p>
      <w:pPr>
        <w:spacing w:after="0"/>
        <w:ind w:left="0"/>
        <w:jc w:val="both"/>
      </w:pPr>
      <w:r>
        <w:rPr>
          <w:rFonts w:ascii="Times New Roman"/>
          <w:b w:val="false"/>
          <w:i w:val="false"/>
          <w:color w:val="000000"/>
          <w:sz w:val="28"/>
        </w:rPr>
        <w:t>
      11) 16 декабря - День Независимости Республики Казахстан:</w:t>
      </w:r>
    </w:p>
    <w:bookmarkEnd w:id="84"/>
    <w:bookmarkStart w:name="z97" w:id="85"/>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 в размере 60 месячных расчетных показателей.</w:t>
      </w:r>
    </w:p>
    <w:bookmarkEnd w:id="85"/>
    <w:bookmarkStart w:name="z98" w:id="86"/>
    <w:p>
      <w:pPr>
        <w:spacing w:after="0"/>
        <w:ind w:left="0"/>
        <w:jc w:val="both"/>
      </w:pPr>
      <w:r>
        <w:rPr>
          <w:rFonts w:ascii="Times New Roman"/>
          <w:b w:val="false"/>
          <w:i w:val="false"/>
          <w:color w:val="000000"/>
          <w:sz w:val="28"/>
        </w:rPr>
        <w:t>
      9. Социальная помощь отдельным категориям нуждающихся граждан оказывается единовременно и (или) периодически (ежемесячно, 1 раз в год):</w:t>
      </w:r>
    </w:p>
    <w:bookmarkEnd w:id="86"/>
    <w:bookmarkStart w:name="z99" w:id="87"/>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вирусом иммунодефицита человека (далее – ВИЧ) и состоящим на диспансерном учете или детей, страдающих ВИЧ, ежемесячно – в 2-кратном размере величины республиканского прожиточного минимума;</w:t>
      </w:r>
    </w:p>
    <w:bookmarkEnd w:id="87"/>
    <w:bookmarkStart w:name="z100" w:id="88"/>
    <w:p>
      <w:pPr>
        <w:spacing w:after="0"/>
        <w:ind w:left="0"/>
        <w:jc w:val="both"/>
      </w:pPr>
      <w:r>
        <w:rPr>
          <w:rFonts w:ascii="Times New Roman"/>
          <w:b w:val="false"/>
          <w:i w:val="false"/>
          <w:color w:val="000000"/>
          <w:sz w:val="28"/>
        </w:rPr>
        <w:t>
      лицам, страдающим ВИЧ, - ежемесячно в 2-кратном размере величины республиканского прожиточного минимума;</w:t>
      </w:r>
    </w:p>
    <w:bookmarkEnd w:id="88"/>
    <w:bookmarkStart w:name="z101" w:id="89"/>
    <w:p>
      <w:pPr>
        <w:spacing w:after="0"/>
        <w:ind w:left="0"/>
        <w:jc w:val="both"/>
      </w:pPr>
      <w:r>
        <w:rPr>
          <w:rFonts w:ascii="Times New Roman"/>
          <w:b w:val="false"/>
          <w:i w:val="false"/>
          <w:color w:val="000000"/>
          <w:sz w:val="28"/>
        </w:rPr>
        <w:t>
      2) лицам, страдающим туберкулезным заболеванием и находящимся на амбулаторном лечении, ежемесячно - в размере 10 месячных расчетных показателей;</w:t>
      </w:r>
    </w:p>
    <w:bookmarkEnd w:id="89"/>
    <w:bookmarkStart w:name="z102" w:id="90"/>
    <w:p>
      <w:pPr>
        <w:spacing w:after="0"/>
        <w:ind w:left="0"/>
        <w:jc w:val="both"/>
      </w:pPr>
      <w:r>
        <w:rPr>
          <w:rFonts w:ascii="Times New Roman"/>
          <w:b w:val="false"/>
          <w:i w:val="false"/>
          <w:color w:val="000000"/>
          <w:sz w:val="28"/>
        </w:rPr>
        <w:t>
      3) лицам, больным злокачественными новообразованиями (онкология), без учета доходов - единовременно, в размере 10 месячных расчетных показателей;</w:t>
      </w:r>
    </w:p>
    <w:bookmarkEnd w:id="90"/>
    <w:bookmarkStart w:name="z103" w:id="91"/>
    <w:p>
      <w:pPr>
        <w:spacing w:after="0"/>
        <w:ind w:left="0"/>
        <w:jc w:val="both"/>
      </w:pPr>
      <w:r>
        <w:rPr>
          <w:rFonts w:ascii="Times New Roman"/>
          <w:b w:val="false"/>
          <w:i w:val="false"/>
          <w:color w:val="000000"/>
          <w:sz w:val="28"/>
        </w:rPr>
        <w:t>
      4) лицам, страдающим хронической почечной недостаточностью (использующим аппарат гемодиализа), без учета доходов - единовременно, в размере 50 месячных расчетных показателей;</w:t>
      </w:r>
    </w:p>
    <w:bookmarkEnd w:id="91"/>
    <w:bookmarkStart w:name="z104" w:id="92"/>
    <w:p>
      <w:pPr>
        <w:spacing w:after="0"/>
        <w:ind w:left="0"/>
        <w:jc w:val="both"/>
      </w:pPr>
      <w:r>
        <w:rPr>
          <w:rFonts w:ascii="Times New Roman"/>
          <w:b w:val="false"/>
          <w:i w:val="false"/>
          <w:color w:val="000000"/>
          <w:sz w:val="28"/>
        </w:rPr>
        <w:t>
      5) Лицу (индивидуальный помощник), оказывающему услуги по сопровождению лица с инвалидностью первой группы, имеющего затруднение в передвижении, на санаторно-курортное лечение в пределах Республики Казахстан, предоставляется социальная помощь, - в размере 65 месячных расчетных показателей;</w:t>
      </w:r>
    </w:p>
    <w:bookmarkEnd w:id="92"/>
    <w:bookmarkStart w:name="z105" w:id="93"/>
    <w:p>
      <w:pPr>
        <w:spacing w:after="0"/>
        <w:ind w:left="0"/>
        <w:jc w:val="both"/>
      </w:pPr>
      <w:r>
        <w:rPr>
          <w:rFonts w:ascii="Times New Roman"/>
          <w:b w:val="false"/>
          <w:i w:val="false"/>
          <w:color w:val="000000"/>
          <w:sz w:val="28"/>
        </w:rPr>
        <w:t>
      6) в связи с причинением ущерба лицам (семьям) либо их имуществу вследствие вследствие стихийного бедствия, единовременно - в размере до 200 месячных расчетных показателей;</w:t>
      </w:r>
    </w:p>
    <w:bookmarkEnd w:id="93"/>
    <w:bookmarkStart w:name="z106" w:id="94"/>
    <w:p>
      <w:pPr>
        <w:spacing w:after="0"/>
        <w:ind w:left="0"/>
        <w:jc w:val="both"/>
      </w:pPr>
      <w:r>
        <w:rPr>
          <w:rFonts w:ascii="Times New Roman"/>
          <w:b w:val="false"/>
          <w:i w:val="false"/>
          <w:color w:val="000000"/>
          <w:sz w:val="28"/>
        </w:rPr>
        <w:t>
      7) в связи с причинением ущерба лицам (семьям) либо их имуществу вследствие вследствие пожара, единовременно - в размере до 200 месячных расчетных показателей;</w:t>
      </w:r>
    </w:p>
    <w:bookmarkEnd w:id="94"/>
    <w:bookmarkStart w:name="z107" w:id="95"/>
    <w:p>
      <w:pPr>
        <w:spacing w:after="0"/>
        <w:ind w:left="0"/>
        <w:jc w:val="both"/>
      </w:pPr>
      <w:r>
        <w:rPr>
          <w:rFonts w:ascii="Times New Roman"/>
          <w:b w:val="false"/>
          <w:i w:val="false"/>
          <w:color w:val="000000"/>
          <w:sz w:val="28"/>
        </w:rPr>
        <w:t>
      8) малообеспеченным семьям со среднедушевым доходом, не превышающим величину однократного прожиточному минимуму, устанавливаемого на соответствующий финансовый года законом о республиканском бюджете – единовременно в размере 1 прожиточного минимума устанавливаемого на соответствующий финансовый год законом о республиканском бюджете;</w:t>
      </w:r>
    </w:p>
    <w:bookmarkEnd w:id="95"/>
    <w:bookmarkStart w:name="z108" w:id="96"/>
    <w:p>
      <w:pPr>
        <w:spacing w:after="0"/>
        <w:ind w:left="0"/>
        <w:jc w:val="both"/>
      </w:pPr>
      <w:r>
        <w:rPr>
          <w:rFonts w:ascii="Times New Roman"/>
          <w:b w:val="false"/>
          <w:i w:val="false"/>
          <w:color w:val="000000"/>
          <w:sz w:val="28"/>
        </w:rPr>
        <w:t>
      9) Социальная помощь в виде денежной помощи:</w:t>
      </w:r>
    </w:p>
    <w:bookmarkEnd w:id="96"/>
    <w:bookmarkStart w:name="z109" w:id="97"/>
    <w:p>
      <w:pPr>
        <w:spacing w:after="0"/>
        <w:ind w:left="0"/>
        <w:jc w:val="both"/>
      </w:pPr>
      <w:r>
        <w:rPr>
          <w:rFonts w:ascii="Times New Roman"/>
          <w:b w:val="false"/>
          <w:i w:val="false"/>
          <w:color w:val="000000"/>
          <w:sz w:val="28"/>
        </w:rPr>
        <w:t>
      - детям с инвалидностью, обучающимся и воспитывающимся на дому в период учебного года, ежемесячно - в размере 2 месячного расчетного показателя;</w:t>
      </w:r>
    </w:p>
    <w:bookmarkEnd w:id="97"/>
    <w:bookmarkStart w:name="z110" w:id="98"/>
    <w:p>
      <w:pPr>
        <w:spacing w:after="0"/>
        <w:ind w:left="0"/>
        <w:jc w:val="both"/>
      </w:pPr>
      <w:r>
        <w:rPr>
          <w:rFonts w:ascii="Times New Roman"/>
          <w:b w:val="false"/>
          <w:i w:val="false"/>
          <w:color w:val="000000"/>
          <w:sz w:val="28"/>
        </w:rPr>
        <w:t>
      - лицам, освобожденным из мест лишения свободы, лицам, состоящим на учете службы пробации, единовременно - в размере 10 месячных расчетных показателей;</w:t>
      </w:r>
    </w:p>
    <w:bookmarkEnd w:id="98"/>
    <w:bookmarkStart w:name="z111" w:id="99"/>
    <w:p>
      <w:pPr>
        <w:spacing w:after="0"/>
        <w:ind w:left="0"/>
        <w:jc w:val="both"/>
      </w:pPr>
      <w:r>
        <w:rPr>
          <w:rFonts w:ascii="Times New Roman"/>
          <w:b w:val="false"/>
          <w:i w:val="false"/>
          <w:color w:val="000000"/>
          <w:sz w:val="28"/>
        </w:rPr>
        <w:t>
      - одному из законных представителей, сопровождающему ребенка с инвалидностью на санаторно-курортное лечение, предоставляется выплата в размере семидесяти процентов от гарантированной суммы, предусмотренной для возмещения стоимости санаторно-курортного лечения, размер которой определяется уполномоченным государственным органом, в качестве компенсации расходов на пребывание в санаторно-курортной организации;</w:t>
      </w:r>
    </w:p>
    <w:bookmarkEnd w:id="99"/>
    <w:bookmarkStart w:name="z112" w:id="100"/>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00"/>
    <w:bookmarkStart w:name="z113" w:id="101"/>
    <w:p>
      <w:pPr>
        <w:spacing w:after="0"/>
        <w:ind w:left="0"/>
        <w:jc w:val="left"/>
      </w:pPr>
      <w:r>
        <w:rPr>
          <w:rFonts w:ascii="Times New Roman"/>
          <w:b/>
          <w:i w:val="false"/>
          <w:color w:val="000000"/>
        </w:rPr>
        <w:t xml:space="preserve"> Глава 3. Порядок оказания социальной помощи</w:t>
      </w:r>
    </w:p>
    <w:bookmarkEnd w:id="101"/>
    <w:bookmarkStart w:name="z114" w:id="102"/>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списку, утверждаемому акиматом города Кентау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bookmarkEnd w:id="102"/>
    <w:bookmarkStart w:name="z115" w:id="103"/>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города Кентау на текущий финансовый год.</w:t>
      </w:r>
    </w:p>
    <w:bookmarkEnd w:id="103"/>
    <w:bookmarkStart w:name="z116" w:id="104"/>
    <w:p>
      <w:pPr>
        <w:spacing w:after="0"/>
        <w:ind w:left="0"/>
        <w:jc w:val="both"/>
      </w:pPr>
      <w:r>
        <w:rPr>
          <w:rFonts w:ascii="Times New Roman"/>
          <w:b w:val="false"/>
          <w:i w:val="false"/>
          <w:color w:val="000000"/>
          <w:sz w:val="28"/>
        </w:rPr>
        <w:t>
      Отдел занятости и социальных программ города Кентау переводит в Государственную корпорацию суммы социальной помощи.</w:t>
      </w:r>
    </w:p>
    <w:bookmarkEnd w:id="104"/>
    <w:bookmarkStart w:name="z117" w:id="105"/>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05"/>
    <w:bookmarkStart w:name="z118" w:id="106"/>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06"/>
    <w:bookmarkStart w:name="z119" w:id="107"/>
    <w:p>
      <w:pPr>
        <w:spacing w:after="0"/>
        <w:ind w:left="0"/>
        <w:jc w:val="both"/>
      </w:pPr>
      <w:r>
        <w:rPr>
          <w:rFonts w:ascii="Times New Roman"/>
          <w:b w:val="false"/>
          <w:i w:val="false"/>
          <w:color w:val="000000"/>
          <w:sz w:val="28"/>
        </w:rPr>
        <w:t>
      14. Порядок оказания социальной помощи определяется главой 3 Типовых правил.</w:t>
      </w:r>
    </w:p>
    <w:bookmarkEnd w:id="107"/>
    <w:bookmarkStart w:name="z120" w:id="108"/>
    <w:p>
      <w:pPr>
        <w:spacing w:after="0"/>
        <w:ind w:left="0"/>
        <w:jc w:val="both"/>
      </w:pPr>
      <w:r>
        <w:rPr>
          <w:rFonts w:ascii="Times New Roman"/>
          <w:b w:val="false"/>
          <w:i w:val="false"/>
          <w:color w:val="000000"/>
          <w:sz w:val="28"/>
        </w:rPr>
        <w:t>
      15. Отказ в оказании социальной помощи осуществляется в случаях:</w:t>
      </w:r>
    </w:p>
    <w:bookmarkEnd w:id="108"/>
    <w:bookmarkStart w:name="z121" w:id="10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9"/>
    <w:bookmarkStart w:name="z122" w:id="11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10"/>
    <w:bookmarkStart w:name="z123" w:id="11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bookmarkEnd w:id="111"/>
    <w:bookmarkStart w:name="z124" w:id="112"/>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12"/>
    <w:bookmarkStart w:name="z125" w:id="113"/>
    <w:p>
      <w:pPr>
        <w:spacing w:after="0"/>
        <w:ind w:left="0"/>
        <w:jc w:val="both"/>
      </w:pPr>
      <w:r>
        <w:rPr>
          <w:rFonts w:ascii="Times New Roman"/>
          <w:b w:val="false"/>
          <w:i w:val="false"/>
          <w:color w:val="000000"/>
          <w:sz w:val="28"/>
        </w:rPr>
        <w:t>
      16. Социальная помощь прекращается в случаях:</w:t>
      </w:r>
    </w:p>
    <w:bookmarkEnd w:id="113"/>
    <w:bookmarkStart w:name="z126" w:id="114"/>
    <w:p>
      <w:pPr>
        <w:spacing w:after="0"/>
        <w:ind w:left="0"/>
        <w:jc w:val="both"/>
      </w:pPr>
      <w:r>
        <w:rPr>
          <w:rFonts w:ascii="Times New Roman"/>
          <w:b w:val="false"/>
          <w:i w:val="false"/>
          <w:color w:val="000000"/>
          <w:sz w:val="28"/>
        </w:rPr>
        <w:t>
      1) смерти получателя;</w:t>
      </w:r>
    </w:p>
    <w:bookmarkEnd w:id="114"/>
    <w:bookmarkStart w:name="z127" w:id="11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15"/>
    <w:bookmarkStart w:name="z128" w:id="11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16"/>
    <w:bookmarkStart w:name="z129" w:id="11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7"/>
    <w:bookmarkStart w:name="z130" w:id="11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18"/>
    <w:bookmarkStart w:name="z131" w:id="119"/>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bookmarkEnd w:id="119"/>
    <w:bookmarkStart w:name="z132" w:id="120"/>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20"/>
    <w:bookmarkStart w:name="z133" w:id="121"/>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21"/>
    <w:bookmarkStart w:name="z134" w:id="122"/>
    <w:p>
      <w:pPr>
        <w:spacing w:after="0"/>
        <w:ind w:left="0"/>
        <w:jc w:val="both"/>
      </w:pPr>
      <w:r>
        <w:rPr>
          <w:rFonts w:ascii="Times New Roman"/>
          <w:b w:val="false"/>
          <w:i w:val="false"/>
          <w:color w:val="000000"/>
          <w:sz w:val="28"/>
        </w:rPr>
        <w:t>
      17.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bookmarkEnd w:id="122"/>
    <w:bookmarkStart w:name="z135" w:id="123"/>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23"/>
    <w:bookmarkStart w:name="z136" w:id="124"/>
    <w:p>
      <w:pPr>
        <w:spacing w:after="0"/>
        <w:ind w:left="0"/>
        <w:jc w:val="both"/>
      </w:pPr>
      <w:r>
        <w:rPr>
          <w:rFonts w:ascii="Times New Roman"/>
          <w:b w:val="false"/>
          <w:i w:val="false"/>
          <w:color w:val="000000"/>
          <w:sz w:val="28"/>
        </w:rPr>
        <w:t>
      19.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