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7771" w14:textId="d067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19 декабря 2025 года № 236 "О бюджете села Карнак города Кентау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26 июня 2026 года № 288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Кентауского городского маслихата от 19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Карнак города Кентау на 2026-2028годы"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бюджетсела Карнак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204 936 тысяч тенге,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78 444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4183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122309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214 655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- 9719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- 9719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9719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Кентауского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236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Неналоговым поступлениям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