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e566" w14:textId="bc4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2025 года № 235 "О бюджете села Хантаги города Кентау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июня 2026 года № 287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Кентауского городского маслихата "О бюджете села Хантаги города Кентау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Хантаги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годы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165 237,0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–28 975,0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–384,0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135 878,0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165 237,0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235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Хантаги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