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b707" w14:textId="8e1b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19 декабря 2025 года № 233 "О бюджете села Ащысай города Кентау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26 июня 2026 года № 285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Кентауского городского маслихата "О бюджете села Ащысай города Кентау на 2026-2028 годы" от 19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Ащысай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годы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105 020,0 тысяч тенге: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–7 781,0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–200,0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283,0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96 756,0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106 358,0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-1 338,0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1 338,0 тысяч тенге: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1 338,0 тысяч тенге".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Кентауского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233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cела Ащысай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