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6c42" w14:textId="cd56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специальные социальные услуги в условиях полустационара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23 февраля 2026 года № 74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Казахсатан от 20 апреля 2023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самоуправлении в Республике Казахстан", а также с приказом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"Об утверждении правил и методики формирования тарифов на специальные социальные услуги" акимат города Кентау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специальные социальные услуги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учереждение "Отдел занятости и социальных программ акимата города Кентау" в установленном законадательством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городу Кентау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Кентау.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 № 74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спецальные социальные услуг на 2026 год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Оказывающий услуги предоставляет их при следующих условиях: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Осуществление специальных социальных услуг дневного отделения в условиях полустационара;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Проведение мероприятий по оказанию специальных социальных услуг детям;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Ежемесячный тариф за 1 услугу для получателя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специальных социальных услуг дневного отделения в условиях полустационара детям-инвалидам с психоневроло-гическими заболеваниями (от 1,5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434 767,90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специальных социальных услуг дневного отделения в условиях полустационара детям-инвалидам с нарушением опорно-двигательного аппарата (от 1,5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434 767,90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