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d367" w14:textId="6d1d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5 февраля 2026 года № 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Казахсатан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а также с приказом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"Об утверждении правил и методики формирования тарифов на специальные социальные услуги" акимат города Кентау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постоновлению.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учереждение "Отдел занятости и социальных программ акимата города Кентау" в установленном законадательством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Кентау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размешение настоящего постановления на интернет-ресурсе акимата города Кентау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постоновление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2026 года № 49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спецальные социальные услуг на 2026 год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Оказывающий услуги предоставляет их при следующих условиях: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специальных социальных услуг на дому;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мероприятий по оказанию специальных социальных услуг детям;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мероприятий по оказанию специальных социальных услуг лицам старше восемнадцати лет;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Перестарелым, утратившим возможность самообслуживания в связи с возрастом.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за 1 услугу для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на дому детям-инвалидам с психоневроло-гическими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на дому детям-инвалидам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специальных социальных услуг на дому инвалидам лицам старше восемнадцати лет с психоневрологическими заболеванияями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Престарелым, утратившим возможность самообслуживания в связи с возрастом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