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0cecd4" w14:textId="10cecd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государственного образовательного заказа на дошкольное воспитание и обучение, размера родительской платы в городе Шымкент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Шымкент от 10 сентября 2026 года № 4287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6 и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62 Закона Республики Казахстан "Об образовании" акимат города Шымкент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государственный образовательный заказ на дошкольное воспитание и обучение, размер родительской платы в городе Шымкент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Управление образования города Шымкент в установленном законодательством Республики Казахстан порядке обеспечить: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в электронном виде на казахском и русском языках, удостоверенном электронной цифровой подписью;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города Шымкент после его официального опубликования;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принятие иных мер, вытекающих из настоящего постановления.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города Шымкент.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 и распространяется на отношения, возникающие с 1 января 2026 года.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города Шымкент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Сыздыкбеков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города Шымкент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"10" сентября 2026 года № 4287</w:t>
            </w:r>
          </w:p>
        </w:tc>
      </w:tr>
    </w:tbl>
    <w:bookmarkStart w:name="z16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Государственный образовательный заказ на дошкольное воспитание и обучение, размер родительской платы в городе Шымкент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образовательный заказ на дошкольное воспитание и обучение в дошкольных организациях в городе Шымкент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родительской платы на одного воспитанника в день (тенге) (за исключением специальных дошкольных организаций и коррекционных групп)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воспитанников в организациях дошкольного воспитания и обучения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Средняя стоимость расходов на одного воспитанника в дошкольных организациях в месяц (тенге)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дошкольная организация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Частная дошкольная организация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Общеразвивающие группы в дошкольной организации (группы с 10,5- часовым режимом дня)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Общеразвивающие группы в дошкольной организации (группы с неполным днем пребывания)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Санаторные группы в дошкольной организации (группы с 10,5- часовым режимом дня)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Коррекционные группы в дошкольной организации (группы с 10,5- часовым режимом дня)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дошкольная организация и частная дошкольная организация, в которой размещен государственный заказ (в зависимости от возраста)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3-х лет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3-6 лет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18 426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58 288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57608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102514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544,58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686,04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