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57ab2" w14:textId="2d57a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города Шымкент от 29 ноября 2021 года № 1509 "Об утверждении Положения коммунального государственного учреждения "Управление занятости и социальной защиты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8 сентября 2026 года № 4265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Закона Республики Казахстан "О правовых актах"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города Шымкент от 29 ноября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1509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коммунальном государственном учреждении "Управление занятости и социальной защиты города Шымкент"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занятости и социальной защиты города Шымкент в установленном законодательством Республики Казахстан порядке обеспечить: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Шымкент после его официального опубликования;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постановления.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А. Сабитова.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Шымкент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Сыздыкбеков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"8" сентября 2026 года № 4265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2021 года № 1509</w:t>
            </w:r>
          </w:p>
        </w:tc>
      </w:tr>
    </w:tbl>
    <w:bookmarkStart w:name="z2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занятости и социальной защиты города Шымкент"</w:t>
      </w:r>
    </w:p>
    <w:bookmarkEnd w:id="6"/>
    <w:bookmarkStart w:name="z2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занятости и социальной защиты города Шымкент" (далее – Управление) является государственным органом Республики Казахстан, осуществляющим руководство в сфере (сферах) занятости, социальной защиты, миграции населения, предоставления специальных социальных услуг.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– Кодекс),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иными Законами и нормативными правовыми актами Республики Казахстан, актами Президента и Правительства Республики Казахстан, а также настоящим Положением.</w:t>
      </w:r>
    </w:p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символы и знаки различия (при наличии), печати и штампы с наименованием на казахском и русском языках с изображением Государственного герба Республики Казахстан, бланки установленного образца, счета в казначействе в соответствии с законодательством Республики Казахстан о банковском деле.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Аль-Фарабийский район, проспект Тауке хана, № 6, индекс 160012.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9"/>
    <w:bookmarkStart w:name="z3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Управления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 реализация государственной политики в области занятости, социальной защиты, миграции населения, оказания специальных социальных услуг в пределах своей компетенции.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издавать приказы и давать поручения, обязательные для исполнения работниками Управления и организациями, находящимся в ведении Управления;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по вопросам входящим в компетенцию Управления;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порядке, установленном законодательством Республики Казахстан, необходимую информацию и материалы на бумажном и (или) электронном носителях;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управление переданным им имуществом;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вопросам создания, реорганизации и ликвидации организаций находящихся в ведении Управления;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электронные услуги с использованием информационных систем в соответствии с законодательством Республики Казахстан об информатизации;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настоящим Положением, иными законами Республики Казахстан, актами Президента Республики Казахстан и Правительства Республики Казахстан;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вправе контролировать деятельность подведомственных учреждений, проводить по собственной инициативе мониторинг деятельности учреждений.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анализирование, прогнозирование спроса и предложений на рынке труда, информирование об этом население, центральных и местных исполнительных органов;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реализация в пределах компетенции государственной политики в области занятости, ведения мероприятий, обеспечивающих содействию занятости;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социальной защиты;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реализация в пределах своей компетенции государственную политику в области миграции населения;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специальных социальных услуг.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анализирует, прогнозирует спроса и предложения рабочей силы в городе Шымкент и информирует уполномоченного государственного органа;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и реализует региональных карт занятости;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мероприятия, обеспечивающих содействие занятости населения;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мониторинг организаций с рисками высвобождения и сокращения рабочих мест;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содействия предпринимательской инициативе;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 мониторинг оказания социальной помощи безработным, лицам, ищущим работу;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установление квоты рабочих мест для лиц с инвалидностью в размере от двух до четырех процентов от численности рабочих мест без учета рабочих мест на тяжелых работах, работах с вредными, опасными условиями труда;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положения о городских и региональных комиссиях по вопросам занятости населения;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мониторинг создания рабочих мест в рамках национальных проектов, планов развития города Шымкент, региональных карт занятости;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оказывает методическую помощь социальным работникам;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осуществляет регистрацию региональных соглашений;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вносит на утверждение в акимат устав "Центра трудовой мобильности";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назначает на должность и освобождает от должности директора "Центра трудовой мобильности";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организует установление квоты рабочих мест для трудоустройства лиц, состоящих на учете службы пробации;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организует установление квоты рабочих мест для трудоустройства лиц, освобожденных из мест лишения свободы;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организует установление квоты рабочих мест для трудоустройства граждан из числа молодежи, потерявшие или оставшиеся до достижения восемнадцатилетнего возраста без попечения родителей, являющиеся выпускниками организаций образования;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взаимодействует с физическими и юридическими лицами и государственными органами по вопросам предоставления специальных социальных услуг;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обеспечивает создания и деятельности субъектов, предоставляющих специальные социальные услуги, находящихся в их ведении;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предоставления субъектами, предоставляющими специальные социальные услуги, гарантированного объема специальных социальных услуг;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проводит анализ потребности населения в специальных социальных услугах;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обеспечивает проведения статистического анализа, прогнозирования потребности населения в специальных социальных услугах;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кадрового обеспечения субъектов, предоставляющих специальные социальные услуги, профессиональной подготовки, переподготовки и повышения квалификации социальных работников;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принимает меры по развитию системы предоставления специальных социальных услуг;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разрабатывает перечень сверхгарантированного объема специальных социальных услуг и порядок их предоставления и представляет на утверждение в маслихат города Шымкент;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государственные закупки, а также размещает государственный социальный заказ по предоставлению специальных социальных услуг и услуг по оценке и определению потребности в специальных социальных услугах;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организует создание государственных учреждений и предприятий, осуществляющих реабилитацию лиц с инвалидностью;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предоставляет дополнительных мер социальной помощи лиц с инвалидностью, предусмотренных законодательством Республики Казахстан;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способствует созданию организаций, осуществляющих реабилитацию лиц с инвалидностью;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организует профессиональное обучения (переобучения) лиц с инвалидностью в соответствии с законодательством Республики Казахстан;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организует подготовки, переподготовки и повышения квалификации специалистов по реабилитации лиц с инвалидностью, в том числе специалистов жестового языка, специалистов по чтению и письму рельефно-точечным шрифтом Брайля;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организует на соответствующей территории выполнения социальной, медицинской, профессиональной реабилитации в соответствии с Кодексом;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обеспечивает санаторно-курортного лечения лиц с инвалидностью и детей с инвалидностью в соответствии с индивидуальной программой;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обеспечивает лиц с инвалидностью техническими вспомогательными (компенсаторными) средствами и (или) специальными средствами передвижения в соответствии с индивидуальной программой;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проводит мониторинг заявленных поставщиком характеристик товаров и (или) услуг, предоставляемых лицам с инвалидностью через портал социальных услуг, на соответствие классификатору технических вспомогательных (компенсаторных) средств, специальных средств передвижения и услуг, предоставляемых лицам с инвалидностью;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организует совместно с общественными объединениями лиц с инвалидностью культурных, просветительских и иных мероприятий;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координирует оказания благотворительной и социальной помощи лицам с инвалидностью;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обеспечивает деятельность регионального координационного совета в области социальной защиты лиц с инвалидностью;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назначение адресной социальной помощи в соответствии с Кодексом;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оказывает жилищную помощь;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проводит оказание социальной помощи по возмещению затрат на обучение на дому детей с инвалидностью;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определяет перечень оказания социальной помощи, установления размеров и отдельных категорий нуждающихся граждан по решениям местных представительных органов и оказывает социальную помощь;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принимает решение об установлении опеки или попечительства в отношении совершеннолетних лиц, признанных судом недееспособными или ограниченно дееспособными, и осуществляет функции по выдаче разрешений на распоряжение их имуществом, а также на получение пенсий, пособий и социальных выплат, поступающих на их счета;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40-1) разрабатывает правила регулирования миграционных процессов в городе Шымкент в соответствии с типовыми правилами регулирования миграционных процессов, утверждҰнными уполномоченным органом по вопросам миграции населения;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пределах квоты, распределенной уполномоченным органом по вопросам миграции населения, выдают или продлевают работодателям разрешения на привлечение иностранной рабочей силы для осуществления трудовой деятельности в пределах своей территории и (или) других административно-территориальных единиц либо в рамках внутрикорпоративного перевода вне квоты, а также приостанавливают и отзывают указанные разрешения;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принимает заявления на присвоение статуса кандаса от этнических казахов с необходимыми документами;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принимает решение о присвоении статуса кандаса;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выдает удостоверения кандаса;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рассматривает и заверяет приглашения граждан Республики Казахстан для переселения в Республику Казахстан родственников из числа этнических казахов, проживающих за рубежом, в целях воссоединения семьи в порядке, определяемом уполномоченным органом по вопросам миграции населения;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 пределах своей компетенции осуществляет взаимодействие с другими государственными органами по вопросам этнической миграции населения;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47) реализует в пределах своей компетенции государственную политику по вопросам беженцев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4 декабря 2009 года "О беженцах";</w:t>
      </w:r>
    </w:p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выдает свидетельство лица, ищущего убежище;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осуществляет процедуры присвоения, продления, лишения и прекращения статуса беженца;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выдает удостоверение беженца;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создает комиссии по осуществлению процедуры присвоения, продления, лишения и прекращения статуса беженца;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обеспечивает соблюдение прав лиц, ищущих убежище, и беженцев;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осуществляет в интересах местного государственного управления иные полномочия, возлагаемых на местные исполнительные органы города Шымкент законодательством Республики Казахстан.</w:t>
      </w:r>
    </w:p>
    <w:bookmarkEnd w:id="93"/>
    <w:bookmarkStart w:name="z110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Управления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акимом города Шымкент.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Управления;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Управления;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Управления и налагает на них дисциплинарные взыскания;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Управления;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Управлении;</w:t>
      </w:r>
    </w:p>
    <w:bookmarkStart w:name="z12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bookmarkEnd w:id="105"/>
    <w:bookmarkStart w:name="z12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bookmarkEnd w:id="106"/>
    <w:bookmarkStart w:name="z12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меры, направленные на усиление противодействия коррупции в управлении и несет ответственность за состояние антикоррупционной работы.</w:t>
      </w:r>
    </w:p>
    <w:bookmarkEnd w:id="107"/>
    <w:bookmarkStart w:name="z12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назначает на должность и освобождает от должности директоров центров (учреждений) и их заместителей находящихся в ведении управления, определяя права, обязанность, ответственность (за исключением заместителей "Центра трудовой мобильности").</w:t>
      </w:r>
    </w:p>
    <w:bookmarkEnd w:id="108"/>
    <w:bookmarkStart w:name="z12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отсутствия первого руководителя Управления его полномочия осуществляются лицом, его замещающим в соответствии с действующим законодательством.</w:t>
      </w:r>
    </w:p>
    <w:bookmarkEnd w:id="109"/>
    <w:bookmarkStart w:name="z12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касательно центров (учреждений) находящихся в ведении Управления:</w:t>
      </w:r>
    </w:p>
    <w:bookmarkEnd w:id="110"/>
    <w:bookmarkStart w:name="z12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закрепляет имущество;</w:t>
      </w:r>
    </w:p>
    <w:bookmarkEnd w:id="111"/>
    <w:bookmarkStart w:name="z12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утверждает индивидуальный план финансирования;</w:t>
      </w:r>
    </w:p>
    <w:bookmarkEnd w:id="112"/>
    <w:bookmarkStart w:name="z13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контроль за сохранностью имущества;</w:t>
      </w:r>
    </w:p>
    <w:bookmarkEnd w:id="113"/>
    <w:bookmarkStart w:name="z13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 на утверждение устав (положение) государственного учреждения в акимат, вносит в него изменения и дополнения;</w:t>
      </w:r>
    </w:p>
    <w:bookmarkEnd w:id="114"/>
    <w:bookmarkStart w:name="z13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определяет права, обязанности и ответственность директоров, их заместителей, основания освобождения их от должности;</w:t>
      </w:r>
    </w:p>
    <w:bookmarkEnd w:id="115"/>
    <w:bookmarkStart w:name="z1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утверждает структуру и предельную штатную численность;</w:t>
      </w:r>
    </w:p>
    <w:bookmarkEnd w:id="116"/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утверждает годовую финансовую отчетность;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дает согласие уполномоченному органу по государственному имуществу, государственному учреждению на изъятие или перераспределение имущества, переданного или приобретенного ими в результате своей хозяйственной деятельности;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дает согласие на создание филиалов и представителей;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 согласованию с уполномоченным органом по государственному имуществу осуществляет реорганизацию и ликвидацию (местный исполнительный орган принимает решение о реорганизации и ликвидации коммунального государственного учреждения);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21"/>
    <w:bookmarkStart w:name="z13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122"/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 от имени Республики Казахстан самостоятельно осуществляет права владения, пользования и распоряжения закрепленным за ним имуществом, находящимся на его балансе.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коммунальной собственности.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предоставленных ему по плану финансирования, если иное не предусмотрено законодательством.</w:t>
      </w:r>
    </w:p>
    <w:bookmarkEnd w:id="127"/>
    <w:bookmarkStart w:name="z145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Перечень организаций, находящихся в ведении Управления: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"Центр в условиях стационара № 1" управления занятости и социальной защиты города Шымкент;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 в условиях стационара № 2" управления занятости и социальной защиты города Шымкент;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учреждение "Центр в условиях стационара № 3" управления занятости и социальной защиты города Шымкент;</w:t>
      </w:r>
    </w:p>
    <w:bookmarkEnd w:id="133"/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Коммунальное государственное учреждение "Қарттар үйі" управления занятости и социальной защиты города Шымкент;</w:t>
      </w:r>
    </w:p>
    <w:bookmarkEnd w:id="134"/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Коммунальное государственное учреждение "Детский центр "Қолдау" управления занятости и социальной защиты города Шымкент;</w:t>
      </w:r>
    </w:p>
    <w:bookmarkEnd w:id="135"/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Коммунальное государственное учреждение "Детский центр "Аялы алақан" управления занятости и социальной защиты города Шымкент;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Коммунальное государственное учреждение "Детский центр "Балауса" управления занятости и социальной защиты города Шымкент;</w:t>
      </w:r>
    </w:p>
    <w:bookmarkEnd w:id="137"/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Коммунальное государственное учреждение "Сенім" управления занятости и социальной защиты города Шымкент;</w:t>
      </w:r>
    </w:p>
    <w:bookmarkEnd w:id="138"/>
    <w:bookmarkStart w:name="z15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Коммунальное государственное учреждение "Шапағат" управления занятости и социальной защиты города Шымкент;</w:t>
      </w:r>
    </w:p>
    <w:bookmarkEnd w:id="139"/>
    <w:bookmarkStart w:name="z15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Коммунальное государственное учреждение "Центр оказания услуг на дому" управления занятости и социальной защиты города Шымкент;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Коммунальное государственное учреждение "Центр адаптации" управления занятости и социальной защиты города Шымкент;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Коммунальное государственное учреждение "Центр трудовой мобильности" управления занятости и социальной защиты города Шымкент;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Коммунальное государственное учреждение "Центр активного долголетия" Управления занятости и социальной защиты города Шымкент;</w:t>
      </w:r>
    </w:p>
    <w:bookmarkEnd w:id="143"/>
    <w:bookmarkStart w:name="z16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Коммунальное государственное учреждение "Центр поддержки семьи" управления занятости и социальной защиты города Шымкент;</w:t>
      </w:r>
    </w:p>
    <w:bookmarkEnd w:id="144"/>
    <w:bookmarkStart w:name="z1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Коммунальное государственное учреждение "Центр социальной поддержки "ТEN QOGAM" управления занятости и социальной защиты города Шымкент;</w:t>
      </w:r>
    </w:p>
    <w:bookmarkEnd w:id="145"/>
    <w:bookmarkStart w:name="z16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Коммунальное государственное учреждение "Ізетті зейнеткер" управления занятости и социальной защиты города Шымкент.</w:t>
      </w:r>
    </w:p>
    <w:bookmarkEnd w:id="1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