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d122" w14:textId="af4d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Шымкент от 11 апреля 2022 года № 571 "Об утверждении Положения государственного учреждения "Управление внутренней политики и по делам молодежи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24 августа 2026 года № 3979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Шымкент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Шымкент от 11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внутренней политики и по делам молодежи города Шымкент".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внутренней политики города Шымкент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виде, удостоверенном электронной цифровой подписью,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