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fcef" w14:textId="741f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25 августа 2026 года № 158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Туркестанской области от 12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личного приема физических лиц и представителей юридических лиц должностными лицами аппарата акима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Туркестанской области от 21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210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Туркестанской области от 12 июня 2023 года № 114 "Об утверждении регламента личного приема физических лиц и представителей юридических лиц должностными лицами аппарата акима Туркестанской области".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Жамбылской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Жолдасов З.С.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Байдуллаев Ф.М.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Алтаев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Дауылбаев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Кайыпбек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Турашбеков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Жаппар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Ажиметова Г.Н.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