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0a043" w14:textId="750a0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подготовку кадров с техническим и профессиональным, послесредним образованием на 2026-2027 учебный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Туркестанской области от 21 июля 2026 года № 129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8-3)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6 Закона Республики Казахстан "Об образовании", акимат Туркестанской области ПОСТАНОВЛЯЕТ: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подготовку кадров с техническим и профессиональным, послесредним образованием на 2026-2027 учебный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образования Туркестанской области" обеспечить: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Жамбылской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Туркестанской области после его официального опубликования.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Туркестанской области.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Кушеров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Туркестанской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"21" июля 2026 года № 129</w:t>
            </w:r>
          </w:p>
        </w:tc>
      </w:tr>
    </w:tbl>
    <w:bookmarkStart w:name="z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кадров с техническим и профессиональным послесредним образованием на 2026-2027 учебный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и наименование специальности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Объем государст-венного образовате-льного заказа, количество мест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Средняя стоимость расходов на обучение одного специалиста в месяц, тенге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обучение одного специалиста в месяц в зоне экологического предкризисного состояния,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городской местности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сельской местности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городской местности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сельской местности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 Образование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01120100 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35584,5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39470,0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42879,7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46765,2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01140100 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начального обучения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35584,5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39470,0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42879,7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46765,2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01140500 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 и спорт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35584,5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39470,0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42879,7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46765,2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01140600 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преподавания языка и литературы основного среднего образования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35584,5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39470,0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42879,7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46765,2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01140700 Информатика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35584,5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39470,0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42879,7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46765,2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01140800 Профессиональное обучение (по отраслям)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36305,3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40190,9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43600,5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 Искусство и гуманитарные науки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02110300 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Графический и мультимедийный дизайн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36305,3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40190,9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43600,5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02120100 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Дизайн интерьера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40269,9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44155,4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47565,1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51450,6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02120200 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Дизайн одежды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40269,9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44155,4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47565,1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51450,6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02140100 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Декоративно-прикладное искусство и народные промыслы (по профилям)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40269,9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44155,4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47565,1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51450,6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02140200 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Ювелирное дело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40269,9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44155,4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47565,1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51450,6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02210100 Исламоведение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35584,5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39470,0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42879,7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46765,2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03 Социальные науки и информации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03220200 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Документационное обеспечение управления и архивоведение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35584,5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39470,0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42879,7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46765,2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 Бизнес, управление и право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04110100 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Учет и аудит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8* (с особыми потребнос-тями)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85835,0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94950,0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90508,0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102721,0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36305,3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40190,9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43600,5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 Естественные науки, математика и статистика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05220100 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Экология и природоохранная деятельность (по видам)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40269,9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44155,4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47565,1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51450,6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05320200 Технология и техника разведки месторождений полезных ископаемых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40269,9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44155,4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47565,1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51450,6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06Информационно-коммуникационные технологии 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06120100 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Вычислительная техника и информационные сети (по видам)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12* (с особыми потребнос-тями)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85835,0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94950,0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90508,0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102721,0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36305,3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40190,9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43600,5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06120200 Системы информационной безопасности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36305,3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40190,9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43600,5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06130100 Программное обеспечение (по видам)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36305,3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40190,9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43600,5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 Инженерные, обрабатывающие и строительные отрасли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07110400 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Лабораторная технология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40269,9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44155,4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47565,1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51450,6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07130100 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Электрооборудование (по видам и отраслям)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40269,9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44155,4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47565,1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51450,6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07130200 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Электроснабжение (по отраслям)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40269,9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44155,4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47565,1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51450,6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07130400 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Теплотехническое оборудование и системы теплоснабжения (по видам)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40269,9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44155,4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47565,1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51450,6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07130500 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Возобновляемая энергетика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40269,9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44155,4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47565,1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51450,6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07160600 Эксплуатация, ремонт и техническое обслуживание вагонов и рефрижераторного подвижного состава железных дорог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40269,9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44155,4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47565,1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51450,6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07130700 Техническое обслуживание, ремонт и эксплуатация электромеханического оборудования (по видам и отраслям)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40269,9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44155,4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47565,1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51450,6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07140100 Автоматизация и управление технологическими процессами (по профилю)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36305,3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40190,9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43600,5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07140200 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 и ремонт автоматизированных систем производства (по отраслям)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36305,3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40190,9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43600,5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07140500 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Цифровая техника (по видам)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36305,3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40190,9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43600,5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07140700 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Автоматика, телемеханика и управление движением на железнодорожном транспорте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36305,3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40190,9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43600,5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07150100 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Технология машиностроения (по видам)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40269,9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44155,4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47565,1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51450,6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07150300 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Токарное дело (по видам)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40269,9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44155,4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47565,1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51450,6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07150500 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40269,9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44155,4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47565,1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51450,6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07150600 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Слесарное дело (по отраслям и видам)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36305,3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40190,9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43600,5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07150700 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Грузоподъемные машины и транспортеры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40269,9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44155,4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47565,1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51450,6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07151100 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и техническое обслуживание машин и оборудования (по отраслям промышленности)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40269,9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44155,4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47565,1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51450,6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07151400 Металлургия цветных металлов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40269,9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44155,4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47565,1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51450,6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07160500 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Эксплуатация, ремонт и техническое обслуживание тягового подвижного состава железных дорог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40269,9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44155,4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47565,1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51450,6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07160600 Эксплуатация, ремонт и техническое обслуживание вагонов и рефрижераторного подвижного состава железных дорог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40269,9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44155,4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47565,1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51450,6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07161100 Дистанционно пилотируемая авиационная система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40269,9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44155,4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47565,1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51450,6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07161300 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Техническое обслуживание, ремонт и эксплуатация автомобильного транспорта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40269,9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44155,4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47565,1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51450,6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07161600 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Механизация сельского хозяйства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40269,9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44155,4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47565,1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51450,6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07210200 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Производство молока и молочной продукции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40269,9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44155,4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47565,1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51450,6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07210300 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Хлебопекарное, макаронное и кондитерское производство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40269,9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44155,4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47565,1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51450,6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07210900 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Рыбное производство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40269,9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44155,4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47565,1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51450,6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07211000 Хранение и переработка плодов и овощей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40269,9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44155,4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47565,1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51450,6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07211300 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Технология производства пищевых продуктов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40269,9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44155,4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47565,1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51450,6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07220700 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Технология полимерного производства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40269,9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44155,4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47565,1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51450,6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07221400 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Мебельное производство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40269,9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44155,4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47565,1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51450,6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07230100 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8* (с особыми потребнос-тями)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85835,0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94950,0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90508,0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102721,0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8* (с особыми потребнос-тями)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67308,3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75079,4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80197,8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87968,9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40269,9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44155,4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47565,1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51450,6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07230600 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Технология обработки волокнистых материалов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40269,9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44155,4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47565,1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51450,6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07240100 Подземная разработка месторождений полезных ископаемых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40269,9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44155,4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47565,1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51450,6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07240900 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нефтяных и газовых месторождений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40269,9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44155,4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47565,1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51450,6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07320100 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 эксплуатация зданий и сооружений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40269,9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44155,4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47565,1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51450,6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07320300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Автоматизированные системы проектирования и эксплуатации зданий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40269,9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44155,4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47565,1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51450,6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07320700 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 эксплуатация автомобильных дорог и аэродромов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40269,9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44155,4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47565,1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51450,6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07321000 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Лифтовое хозяйство и эскалаторы (по видам)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40269,9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44155,4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47565,1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51450,6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07321100 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Монтаж и эксплуатация инженерных систем объектов жилищно-коммунального хозяйства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40269,9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44155,4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47565,1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51450,6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07321200 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Монтаж и эксплуатация оборудования и систем газоснабжения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40269,9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44155,4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47565,1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51450,6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07321400 Гидротехническая мелиорация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40269,9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44155,4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47565,1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51450,6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08Сельское, лесное, рыболовное хозяйство и ветеринария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08110100 Агрономия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36305,3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40190,9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43600,5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08110300 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Плодоовощеводство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36305,3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40190,9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43600,5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08110400 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Защита и карантин растений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36305,3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40190,9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43600,5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08110500 Зоотехния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36305,3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40190,9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43600,5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08110700 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Рыбное хозяйство (по видам)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36305,3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40190,9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43600,5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08120200 Организация тепличного хозяйства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36305,3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40190,9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43600,5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08210100 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Лесное хозяйство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36305,3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40190,9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43600,5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08410100 Ветеринария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36305,3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40190,9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43600,5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09Здравоохранение и социальное обеспечение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09120100 Лечебное дело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96802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109164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09130100 Сестринское дело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96802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109164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5AB09130101 Прикладной бакалавр сестринского дела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96802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09130200 Акушерское дело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96802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09230100 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работа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36305,3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40190,9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43600,5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10Службы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10120100 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Парикмахерское искусство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36305,3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40190,9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43600,5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10130100 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Гостиничный бизнес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40269,9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44155,4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47565,1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51450,6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10130300 Организация питания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40269,9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44155,4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47565,1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51450,6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10150100 Туризм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36305,3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40190,9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43600,5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10320100 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Пожарная безопасность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36305,3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40190,9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43600,5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10320200 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Защита в чрезвычайных ситуациях (по профилю)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36305,3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40190,9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43600,5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10410200 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железнодорожном транспорте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40269,9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44155,4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47565,1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51450,6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10410300 Организация перевозок и управление движением на автомобильном транспорте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40269,9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44155,4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47565,1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51450,6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