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93ed" w14:textId="ee793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 и норм субсидий на 1 литр (килограмм, грамм, штук ) пестицидов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22 мая 2026 года № 100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за № 20209), акимат Туркестанской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 и нормы субсидий на 1 литр (килограмм, грамм, штук) пестицидов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Туркестанской области" в порядке, установленном законодательством Республики Казахстан обеспечить: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Жолдасов З.С.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Дауылбаев Е.А.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Кайыпбек К.А.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Алтаев Е.К.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Турашбеков Н.А.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Жаппар К.Е.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Ажиметова Г.Н.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"22" "мая" 2026 года № 100 "Об утверждении перечня субсидируемых пестицидов и норм субсидий на 1 литр (килограмм, грамм, штук ) пестицидов на 2026 год".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марта 2026 года № 100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пестициды и нормы субсидий на 1 литр (колограмм, грам, штук) пестицидов,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пестицида,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для отечественных производителей,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(2-этилгексиловый эфир) + метсульфурон - метил (+/- 5%) ~ 564 грамм/литр + 600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(2-этилгексиловый эфир) + триасульфурон (+/- 5%) ~ 564 грамм/литр + 750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ФОРТИССИМО,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+ аминопиралид (+/- 5%)~ 300 грамм/литр + 5 грамм/литр + 10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720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1 551,73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 720,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(диметиламинная соль) (+/- 5%)~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карфентразон-этил + флуросипир (+/- 5%)~ 440 грамм/литр + 20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клопиралид (+/- 5%)~ 410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(сложный 2-этилгексиловый эфир) + флуроксипир (+/- 5%)~ 510 грамм/литр + 90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(смесь аминных солей) (+/- 5%)~ 550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564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600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грамм/литр + 3,7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850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ЭФИРОМАКС 950,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(+/- 5%)~ 344 грамм/литр + 120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Биолан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(диметиламинная соль) + дикамба (натриевая соль) (+/- 5%)~ 447 грамм/литр + 156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 (+/- 5%) 550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эфиры) (+/- 5%)~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 + дикамба (2-этилгексиловый эфир) (+/- 5%)~ 420 грамм/литр + 60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 + дикамба (2-этилгексиловый эфир) (+/- 5%)~ 552 грамм/литр + 60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(диметиламинная соль) + дикамба (диметиламинная соль) (+/- 5%)~ 344 грамм/литр + 120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грамм/литр + 5,35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грамм/литр + 6,25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350 грамм/литр + 7,4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грамм/литр + 15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грамм/литр + 7,4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418 грамм/литр + 12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452 грамм/литр + 6,25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ПИЛАРФЛОРА,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453 грамм/литр + 7,4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610 грамм/литр + 9,4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+ пиклорам (+/- 5%)~ 300 грамм/литр + 10 грамм/литр + 37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флуроксипир + флорасулам (+/- 5%)~ 285 грамм/литр + 30,5 грамм/литр + 11,5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флуроксипир + флорасулам (+/- 5%)~410 грамм/литр + 50 грамм/литр + 5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ШАНСИТЕК,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36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+ ацетамиприд (+/- 5%) ~ 20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ЭВЕЛИН,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+ тиаметоксам (+/- 5%) ~ 90 грамм/литр + 270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БОЛИВЕР, 50%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(+/- 5%)~ 200 грамм/литр + 250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тебуконазол + флутриафол (+/- 5%)~ 90 грамм/литр + 317 грамм/литр + 93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9 827,59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+ ципроконазол (+/- 5%)~ 200 грамм/литр + 80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АЛЬФАПЛАН,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(+/- 5%) ~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дифлубензурон (+/- 5%) ~ 100 грамм/литр + 120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имидаклоприд + клотианидин (+/- 5%) ~ 125 грамм/литр + 100 грамм/литр + 50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ТРИОМАКС НЕО,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 + тиаметоксам (+/- 5%) ~ 117 грамм/литр + 147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(+/- 5%)~ 100 грамм/литр + 25 грамм/литр + 250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метсульфурон-метил (+/- 5%)~ 600 грамм/килограмм + 150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тифенсульфурон + метсульфурон-метил (+/- 5%)~ 350 грамм/килограмм + 350 грамм/килограмм + 50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тифенсульфурон + метсульфурон-метил (+/- 5%)~ 400 грамм/килограмм + 200 грамм/килограмм + 150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240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+ флорасулам (+/- 5%) ~ 300 грамм/килограмм + 150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 (+/- 5%) ~ 900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100 грамм/литр + 100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115 грамм/литр + 106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+ лямбда-цигалотрин (+/- 5%)~ 200 грамм/литр + 150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грамм/килограмм + бифентрин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(+/- 5%)~ 900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ФЕНТОКСАН,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(+/- 5%)~ 400 грамм/литр + 25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имазамокс (+/- 5%)~ 480 грамм/литр + 22,4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фомесафен (+/- 5%)~ 330 грамм/литр + 150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+ хизалофоп-п-этил (+/- 5%)~ 300 грамм/литр + 45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 (+/- 5%) ~100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 (+/- 5%) ~125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 + тиаметоксам, (+/- 5%) ~ 60 грамм/литр + 180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кислота,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 + тиаметоксам + альфа-циперметрин (+/- 5%) ~ 60 грамм/литр + 40 грамм/литр + 30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грамм/литр + хлорантранилипрол,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 + тиофанат-метил+ флутриафол (+/- 5%) ~57 грамм/литр + 193 грамм/литр + 247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+ МЦПА (+/- 5%)~ 200 грамм/литр + 200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грамм/килограмм + флорасулам, 100 грамм/килограмм + клоквинтосет кислоты, 70,8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104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ХАЙФОП,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(+/- 5%)~ 520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Подиумакс,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 + хизалофоп-п-тефурил (+/- 5%)~ 120 грамм/литр+60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 10% смачивающийся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 (+/- 5%)~ 100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9 760,33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КОСЕЙТ 770,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меди (+/- 5%)~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720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770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ТУРБОГЛИФ, 775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(аммонийная соль) (+/- 5%)~ 888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БАЙСАТ 540,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и калиевая соль) (+/- 5%)~ 540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360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360,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ПИЛАРСАТО СУПЕР,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(изопропиламинная соль) (+/- 5%)~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360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 540,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 60%,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600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660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770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(+/- 5%)~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100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ДЕЗИМИН 2.5,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(+/- 5%)~ 100 грамм/литр + 100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(+/- 5%)~ 110 грамм/литр + 110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 + фенмедифам (+/- 5%)~ 150 грамм/литр + 150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ВИВАТ 48%,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(диметиламинная соль)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водный растворк.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ДИКОШАНС,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 (+/- 5%)~ 400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АРУДИФ,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ДИМИРОН,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грамм/литр + имидаклоприд,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грамм/литр + эсфенвалерат, 88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ВИРТЭНТО 400,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изоциклосерам,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120,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(+/- 5%)~120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11 120,69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16,5 грамм/литр + 7,5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 ПЛЮС,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грамм/литр + 15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330 грамм/килограмм + 150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грамм/литр + хизалофоп-П-этил, 20 грамм/литр + имазапир, 12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 (+/- 5%)~250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9 089,29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масляный концентрат.р.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грамм/литр + имазамокс,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грамм/литр+50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300 грамм/литр+100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150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ХОПРОЛ,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 (+/- 5%)~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грамм/литр +абамектин,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(+/- 5%)~ 500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(+/- 5%)~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галоксифоп-п-метил (+/- 5%)~ 130 грамм/литр + 80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+ хизалофоп-п-этил (+/- 5%)~ 137 грамм/литр + 73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ГРАСИДИМ,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Евроделект,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360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АЙДОК,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грамм/литр+ 60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300,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300 грамм/литр + 75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80 грамм/литр + 20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 BF,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300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(2-этилгексиловый эфир) (+/- 5%)~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(+/- 5%)~ 267 грамм/литр + 67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+ пиклорам (+/- 5%)~ 300 грамм/литр +75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грамм/литр + пиклорам 80 грамм/литр+ аминопиралид 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грамм/килограмм + метсульфурон-метил,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+ лямбда- цигалотрин (+/- 5%)~ 140 грамм/литр+100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+ лямбда- цигалотрин (+/- 5%)~ 145 грамм/литр+135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грамм/литр + зета-циперметрин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КЛОБИ ПЛЮС,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100 грамм/литр + бифентрин,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ПАРАДЕУС,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90 грамм/литр + имидаклоприд, 210 грамм/литр + лямбда-цигалотрин, 105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 250 грамм/литр + эпоксиконазол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100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ПИЛАРНИНДЗЯ,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грамм/литр + ацетамиприд, 95 грамм/литр+ тиаметоксам, 65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АЛИОТ,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 (+/- 5%)~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(+/- 5%)~ 230 грамм/килограмм+570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+ никосульфурон (+/- 5%)~ 75 грамм/литр +30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МД,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грамм/литр + никосульфурон 37,5 +пиклорам 17,5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(+/- 5%)~ 375 грамм/литр + 25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(+/- 5%)~ 700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Метомакс,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 + бифентрин (+/- 5%) ~ 250 грамм/литр + 25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270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125 грамм/килограмм + 625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300 грамм/килограмм + 450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грамм/килограмм + 261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+ трибенурон-метил (+/- 5%)~ 391 грамм/килограмм + 359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+ клопиралид (+/- 5%)~ 367 грамм/литр +124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+ клопиралид (+/- 5%)~ 500 грамм/литр + 100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 (+/- 5%)~ 750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водный растворк.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500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 в виде смеси диметиламинной, калиевой, натриевой солей (+/- 5%)~300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(+/- 5%)~ 600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(+/- 5%)~ 600 грамм/килограмм + 150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(+/- 5%)~ 700 грамм/килограмм + 125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400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грамм/килограмм + трибенурон-метил, 200 грамм/килограмм+ флорасулам, 80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100 грамм/литр + 25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45 грамм/литр + 11,25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45 грамм/литр + 20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50 грамм/литр + 12,5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 + клоквинтосет-мексил (антидот) (+/- 5%)~ 60 грамм/литр + 15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флорасулам, 5 грамм/литр +клоквинтоцет-мексил (антидот), 11,25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(+/- 5%)~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тебуконазол (+/- 5%)~ 115 грамм/литр + 230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133 грамм/литр 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62,5 грамм/литр + 62,5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85 грамм/литр + 62,5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 (+/- 5%)~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Стэйпл 33,6%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пиритиобак натрия (+/- 5%) ~ 383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 (+/- 5%)~ 500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(+/- 5%)~ 570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390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грамм/литр + 200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220 грамм/литр + 220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300 грамм/литр + 200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КОМИССАР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ТРИОН ТОП, концентрат коллоидного раствора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(+/- 5%)~ 80 грамм/литр + 160 грамм/литр + 80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ципроконазол (+/- 5%)~ 250 грамм/литр + 80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ПИНАЗОЛ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грамм/литр + азоксистробин,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ВЕРСУС ДУО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тиофанат-метил,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СИЗАРО,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125 грамм/литр+125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Prothazole,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210 грамм/литр+210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+ тебуконазол (+/- 5%)~ 80 грамм/литр + 160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грамм/литр+ пираклостробин 170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грамм/литр + трифлоксистробин, 150 г/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грамм/литр + циперметрин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250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 (+/- 5%)~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 (+/- 5%)~ 312,5 грамм/литр + 187,5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САРАЦИН,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сетоксидим, 450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(+/- 5%)~ 250 грамм/литр + 167 грамм/литр + 43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 + имидаклоприд (+/- 5%)~ 120 грамм/литр + 120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Гент Плюс 800, смачивающийся порошок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гентамицина 20 грамм/килограмм + гидрохлорид окситетрациклина 60 грамм/килогамм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карбендазим (+/- 5%)~ 200 грамм/литр + 300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карбендазим (+/- 5%)~ 500 грамм/литр 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 2.0,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триадименол (+/- 5%)~ 170 грамм/литр + 47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триадименол (+/- 5%)~ 397 грамм/литр + 97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225 грамм/литр + 75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+ флутриафол (+/- 5%)~ 381 грамм/литр + 117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грамм/литр + пираклостробин, 83 грамм/литр + ципроконазол, 97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КАПРИ,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350 грамм/литр + триадименол, 70 грамм/литр + пираклостробин,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ГАРДА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387 грамм/литр + альфа циперметрин, 47 грамм/литр + тиаметоксам, 67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грамм/литр + тиаметоксам, 83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Bang Topazine,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 370 грамм/литр + топрамезон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240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480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(+/- 5%)~ 240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(+/- 5%)~ 350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(+/- 5%)~ 700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имидаклоприд + лямбда-цигалотрин (+/- 5%)~ 57 грамм/литр + 210 грамм/литр + 105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126 грамм/литр + 94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грамм/литр + 106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ТИАМИКС,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150 грамм/литр + 100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 ПРАЙМ,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257 грамм/литр + 142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ДОБЕРМАН,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130 грамм/литр + имидаклоприд, 70 грамм/литр + альфа циперметрин, 147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+лямбда-цигалотрин, 100 грамм/литр + луфенурон,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грамм/литр +фипронил, 90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грамм/литр + 187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(+/- 5%)~ 750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375 грамм/килограмм + 135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545 грамм/килограмм + 164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680 грамм/килограмм + 70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грамм/литр +флуметсулам, 24 грамм/литр + флорасулам,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ГРОЗНЫЙ,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ХАЙПРО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амидосульфурон (+/- 5%)~ 500 грамм/килограмм + 250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225 грамм/литр + 76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375 грамм/килограмм + 375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500 грамм/килограмм + 250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тифенсульфурон-метил (+/- 5%)~ 670 грамм/килограмм + 80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40 603,45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500 грамм/килограмм + 104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563 грамм/килограмм + 187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+ флорасулам (+/- 5%)~ 600 грамм/килограмм + 150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43 956,52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(+/- 5%)~ 500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(+/- 5%)~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(+/- 5%)~ 110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грамм/литр + 90 грамм/литр + 60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140 грамм/литр + 90 грамм/литр + 72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162 грамм/литр +80 грамм/литр 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170 грамм/литр + 48,5 грамм/литр + 57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грамм/литр + 45 грамм/литр + 34,5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грамм/литр + 45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грамм/литр + 60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клоквинтосет-мексил (антидот) (+/- 5%)~ 90 грамм/литр + 60 грамм/литр + 60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мефенпир-диэтил (антидот) (+/- 5%)~ 90 грамм/литр + 90 грамм/литр + 44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клодинафоп-пропаргил + мефенпир-диэтил (антидот) . (+/- 5%)~ 80 грамм/литр + 24 грамм/литр + 30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 + клоквинтосет-мексил (антидот) (+/- 5%)~ 100 грамм/литр + 27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Формуляр,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грамм/литр 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120 грамм/литр + 23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120 грамм/литр + 33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грамм/литр+ 40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грамм/литр+ 47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5 818,97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грамм/литр+ 70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200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фноксапроп-п-этил + клоквинтосет-мексил (антидот) (+/- 5%)~ 69 грамм/литр + 34,5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70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75 грамм/литр + 75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грамм/литр + 75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грамм/литр + 27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100 грамм/литр + 50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120 грамм/литр + 60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грамм/литр + пропиконазол, 125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(+/- 5%)~ 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ФИПРОМАКС 80%,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(+/- 5%)~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(+/- 5%)~ 0,05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изооктил 2,4 дихлорфеноксиуксусной кислоты (+/- 5%)~ 7,4 грамм/литр + 540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Бисульда Плюс 175,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флуметсулам (+/- 5%)~ 75 грамм/литр + 100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ТРИЗОЛЮТ,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6 грамм/литр + мезосульфурон-метил, 9 грамм/литр + МЦПА-изооктил,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 (+/- 5%)~ 150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ФЛЕКСАЙД,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(+/- 5%)~ 700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КУДЕСНИК,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грамм/литр + феноксапроп-п-этил,72 грамм/литр + клоквинтоцет-мексил,40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(+/- 5%)~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масляный концентрат.р.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(+/- 5%)~ 88,5 грамм/литр + 8,5 грамм/литр + 177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250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 (+/- 5%)~ 800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 металаксил,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грамм/литр + дифлюфеникан,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 (+/- 5%)~ 240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фомесафен+ хизалофоп-п-этил+ кломазон (+/- 5%)~ 95 грамм/литр + 25 грамм/литр + 230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(+/- 5%)~ 31,5 грамм/литр + 1,0 грамм/литр + 10 грамм/литр + 15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грамм/литр + тиенкарбазон-метил,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масляный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120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125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150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 (+/- 5%)~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БИСЕКТ,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ХЛОРАНТРАНИЛИПРОЛ,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концентрат суспензии,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ВАНТАКОР,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грамм/литр + 50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ПИЛАРФЕНД ZC,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110 грамм/литр + 55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концентрат суспензии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тиаметоксам (+/- 5%)~ 200 + 200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400,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грамм/литр+ эмамектин бензоат,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 (+/- 5%)~ 500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(+/- 5%)~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бифентрин (+/- 5%)~ 400 грамм/литр+ 20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грамм/литр+ 50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(+/- 5%)~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грамм/литр + абамектин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 + пеноксулам (+/- 5%)~ 100 грамм/литр + 13,33 грамм/литр (+/- 5%)~ 100 грамм/литр + 13,33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 + пеноксулам (+/- 5%)~ 150 грамм/литр + 30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грамм/литр + бенсульфурон-метил, 35 грамм/литр + пеноксулам,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(+/- 5%)~ 250 грамм/литр + 80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(+/- 5%)~ 300 грамм/литр + 40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 + тебуконазол (+/- 5%)~ 380 грамм/литр + 20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ПИЛАРКЛЭЙМ, масляный концентрат.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(+/- 5%)~ 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Армцид Плюс,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+ луфенурон (+/- 5%)~ 100 грамм/килограмм + 400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 + луфенурон (+/- 5%)~ 50 грамм/килограмм + 400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тиаметоксам, 150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(+/- 5%)~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 (+/- 5%)~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 (+/- 5%)~ 750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110 грамм/литр + 90 грамм/литр + 70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126 грамм/литр + 63 грамм/литр + 21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ПИНТА,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+ флуметсулам (+/- 5%)~ 36 грамм/литр 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140 грамм/литр + 35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905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(2-этилгексиловый эфир) (+/- 5%)~ 950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300 грамм/литр + 3,7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 + флорасулам (+/- 5%)~ 410 грамм/литр + 7,4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 (+/- 5%) ~ 18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 (+/- 5%)~ 500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11 785,72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+ йодосульфурон-метил-натрия + мефенпир-диэтил (антидот) (+/- 5%)~ 100 грамм/литр + 25 грамм/литр + 250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 (+/- 5%)~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(+/- 5%) ~ 200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 Форте,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(+/- 5%)~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 (+/- 5%)~ 540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 (+/- 5%)~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водный раствор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 (+/- 5%)~150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(+/- 5%)~ 480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(+/- 5%)~40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Элемейн, водный растворк.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+ имазапир (+/- 5%)~ 33 грамм/литр + 15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 (+/- 5%)~ 100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+ лямбда-цигалотрин (+/- 5%)~ 150 грамм/литр+50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13 339,28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д.в. (+/- 5%)~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 + клоквинтосет-мексил (+/- 5%)~ 240 грамм/литр+ 60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(+/- 5%)~ 750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 (+/- 5%)~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 + имазамокс (+/- 5%)~ 375 грамм/литр + 25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 (+/- 5%)~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(+/- 5%)~ 600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МБМ,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эфир (+/- 5%)~ 600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 + тифенсульфурон-метил (+/- 5%)~ 700 грамм/килограмм + 125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(+/- 5%)~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 (+/- 5%)~ 330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 (+/- 5%)~ 25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 + эпоксиконазол (+/- 5%)~ 62,5 грамм/литр + 62,5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 (+/- 5%)~ 570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(+/- 5%)~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(+/- 5%)~ 200 грамм/литр + 200 грамм/литр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+ тебуконазол + ципроконазол (+/- 5%)~ 80 грамм/литр + 160 грамм/литр + 80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(+/- 5%)~ 960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ТРИАСТИН,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+ тебуконазол + триадименол (+/- 5%)~ 250 грамм/литр + 167 грамм/литр + 43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(+/- 5%)~ 250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 (+/- 5%)~ 240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+ лямбда-цигалотрин (+/- 5%)~ 141 грамм/литр + 106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 + эпоксиконазол (+/- 5%)~ 310 грамм/литр + 187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+ метсульфурон-метил (+/- 5%)~ 545 грамм/килограмм + 164 грамм/килограмм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(+/- 5%)~ 750 грамм/килограмм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100 грамм/литр + 27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клоквинтосет-мексил (антидот) (+/- 5%)~ 140 грамм/литр+ 47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мефенпир - диэтил (антидот) (+/- 5%)~ 69 грамм/литр + 75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+ фенклоразол-этил (антидот) (+/- 5%)~ 140 грамм/литр + 35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 д.в. (+/- 5%)~ 333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масляная дисперсия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 + йодосульфурон-метил-натрий + тиенкарбазон-метил + ципросульфамид (антидот) (+/- 5%)~ 31,5 грамм/литр + 1,0 грамм/литр + 10 грамм/литр + 15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 (+/- 5%)~ 40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концентрат суспензии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(+/- 5%)~ 200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+ лямбда-цигалотрин (+/- 5%)~ 100 грамм/литр 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+ циперметрин (+/- 5%)~ 480 грамм/литр+ 50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масляный концентрат эмульсии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 + фенмедифам + десмедифам (+/- 5%)~ 126 грамм/литр + 63 грамм/литр + 21 грамм/литр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