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2bf04" w14:textId="fb2b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"Управление по защите прав детей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26 февраля 2026 года № 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", решением Туркестанского областного маслихата от 19 февраля 2026 года № 21/288-VIII "О внесении дополнения в решение Туркестанского областного маслихата от 13 декабря 2022 года № 19/235-VII "О схеме управления Туркестанской областью", акимат Туркестанской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государственное учреждение "Управление по защите прав детей Туркестанской области" путем передачи ему функции государственного учреждения "Управление образования Туркестанской области" в сфере по защите прав детей, опекунства и попечительства.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Положение о государственном учреждении "Управление по защите прав детей Туркестанской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по защите прав детей Туркестанской области" в установленном законодательством порядке принять необходимые меры, вытекающие из настоящего постановления.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по защите прав детей Туркестанской области"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"____"_______2026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 о государственном учреждении "Управление по защите прав детей Туркестанской области"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по защите прав детей Туркестанской области" (далее - Управление) является государственным органом Республики Казахстан, осуществляющим государственную политику в сфере защиты прав детей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ведомств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город Туркестан, микрорайон Жана кала, 32 улица, здание 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в соответствии с законодательством Республики Казахстан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Если Управлению законодательными актами предоставлено право,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функции государства по опеке и попечительству в отношении несовершеннолетних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и координацию государственной политики в области защиты прав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защиты прав и законных интересов детей, недопущение их дискриминации;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упрочнение основных гарантий прав и законных интересов детей, а также восстановление их прав в случаях нарушений.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запросов в пределах компетенции и получение необходимой информации, документов и иных материалов от государственных органов, должностных лиц и других организаций для осуществления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1)реализация государственной политики в области защиты прав ребенка не территории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2)обеспечение направления средств на оказание финансовой и материальной помощи обучающимся и воспитанникам организаций образования областного и районного (города областного значения) масштабов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двух процентов от бюджетных средств, выделяемых на текущее содержание общеобразовательных школ и на размещение государственного образовательного заказа на среднее образование;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3)осуществление в установленном порядке государственного обеспечения детей-сирот, детей, оставшихся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4)организация бесплатного и льготного питания отдельных категорий обучающихся и воспитанников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5)обеспечение функционирования центров адаптации несовершеннолетних и центров поддержки детей, нуждающихся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6)обеспечение условия лицам, содержащимся в центрах адаптации несовершеннолетних и центрах поддержки детей, нуждающихся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7)оказание содействия попечительским советам;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8)обеспечение методического руководство психологической службой в организациях образования, в том числе расположенных в районах (городах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9)обеспечение формирования социальной инфраструктуры для несовершеннолетних, в том числе организаций, осуществляющих функции по защите прав ребенка, специальных организаций образования, и проведение мониторинга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в порядке, установленном законодательством Республики Казахстан, поощрение работников Управления,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приказы и дает указания по вопросам, входящим в его компетенцию, обязательные для выполнения всеми работниками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подразделениях, должностные инструкции его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Управление во всех государственных органах и иных организациях, независимо от форм собственности,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исполнение требований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 на должность и освобождает от должности руководителей организаций образования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 порядке, установленном законодательством Республики Казахстан, поощрение руководителей подведомственных организаций, оказание материальной помощи, наложение на них дисциплинарных взысканий.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Управлением,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Управления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