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f20f" w14:textId="4b8f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Туркестанской области от 5 сентября 2024 года № 178 "Об утверждении Положения о государственном учреждении "Управление цифровизации, оказания государственных услуг и архивов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18 февраля 2026 года № 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5 сентября 2024 года № 178 "Об утверждении Положения о государственном учреждении "Управление цифровизации, оказания государственных услуг и архивов Туркестанской области"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"Положение о государственном учреждении "Управление цифровизации, оказания государственных услуг и архивов Туркестанской области" согласно приложению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цифровизации, оказания государственных услуг и архивов Туркестанской области" в установленном законодательством порядке Республики Казахстан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 вносимых изменений и дополнений в Положение о государственном учреждении "Управление цифровизации, оказания государственных услуг и архивов Туркестанской области"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"Управление цифровизации, оказания государственных услуг и архивов Туркестанской области" внести следующие изменения и дополнения: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Финансирование деятельности Управления осуществляется из республиканского и местного бюджетов в соответствии с бюджетным законодательством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1-1), 1-2), 2-1):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"1-1) осуществление мониторинга соблюдения единых требований в сфере информационно-коммуникационных технологий и обеспечения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создание условия для развития сферы информационно-коммуникационных технологий;";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"2-1) разработка и размещение платформенных программных продуктов;";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"28-1) осуществление государственного контроля качества услуг связи, оказываемых операторами связи;";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"21. Управление возглавляется руководителем управления, назначаемым на должность и освобождаемым от должности в соответствии с Законом Республики Казахстан "О государственной службе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"23. Управление может иметь обособленное имущество на праве оперативного управления. Имущество Управления формируется за счет имущества, переданного ему собственником, а также имущества (включая денежные поступления),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Управлением относится к коммунальной собственности.".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