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88be" w14:textId="8988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норматива обеспеченности населения торговой площадью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28 января 2026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с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норматив обеспеченности населения торговой площадью в Туркестанской области 152,52 метр2 на 1000 человек.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