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5815" w14:textId="94058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19 января 2026 года № 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107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7 июня 2023 года № 207 "Об утверждении Правил квотирования рабочих мест для лиц с инвалидностью" (зарегистрировано в Реестре государственной регистрации нормативных правовых актов за № 32737),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лиц с инвалидностью на 2026 год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Туркестанской области" в установленном законодательством Республики Казахстан в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официального опубликования настоящего постановления обеспечить размещение на интернет-ресурсе акимата Туркестанской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Туркестанской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 с инвалидностью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17"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"Арысская центральная районная больница" управления здравоохранения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32 имени А.Жангельдина" отдела образования города Арыс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государтвенное учреждение "Начальная школа № 4" отдела образования города Арыс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Майлықожа ақын" отдела образования города Арыс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Б.Онтаева" отдела образования города Арыс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"Начальная школа № 372" отдела образования города Арыс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"Арыс жылу" на праве хозяйственного ведения государственного учреждения "Отдел жилищно-коммуналного хозайства, пассажирского транспорта и автомобильных дорог" города Арыс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1 683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"БАРЫС Консалтинг"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"Разанова Ширин Фуркатовна"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"Латифова"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"Damu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"Қазына Кентау"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"Шотай"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"TIFC"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"Еркін и К-ХХІ"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благотворительный фонд "Инвалидов и слепых людей "Ақниет"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"Азия Пром Групп"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мониторинга и реагирования города Туркестан" государственного учреждения "Аппарат акима города Туркестан"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общеобразовательная "Школа-лицей № 28" отдела образования города Туркестан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31 имени Абая" отдела образования города Туркестан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предприятия "Жылу" государственного учреждения "Отдела инфраструктуры и коммуникации" акимата города Туркестан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оказания специальных социальных услуг детям с инвалидностью с ментальными нарушениями "Қамқорлық" государственного учреждения "Управления координации занятости и социальных программ Туркестанской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8 имени Н.Торекулова" отдела образования города Туркестан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26 имени Айтеке би" отдела образования города Туркестан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"Айголек" отдела образования города Туркестан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20 имени Р.Исетова" отдела образования города Туркестан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"Туркестанский центр оказания специальных социальных услуг № 1" управления координации занятости и социальных программ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"Тұран су" управления сельского хозяйства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Байдибек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Теректи" отдела образования района Байдибек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Г.Муратбаева" отдела образования района Байдибек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Актау" отдела образования района Байдибек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Индивудиальный предприниматель "Керімбек Абай Мұхтарұлы"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Индивудиальный предприниматель "БЕКТУРГАНОВ НУРЖАН ДАРХАНОВИЧ"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4 имени Абая" отдела образования Жетысайского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6 имени Б.Момышулы" отдела образования Жетысайского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№10 "Кайнар" отдела образования Жетысайского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12 имени Әл-Фараби" отдела образования Жетысайского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55 "Жеңістің 50 жылдығы" отдела образования Жетысайского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59 имени Я.Есенбекова" отдела образования Жетысайского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49 "Сырдария" отдела образования Жетысайского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44 "Жана дала" отдела образования Жетысайского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32 имени Ш.Кудайбердиева" отдела образования Жетысайского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23 имени А.Рудаки" отдела образования Жетысайского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60 "Кызылкум" отдела образования Жетысайского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42 имени С.Кожанова" отдела образования Жетысайского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28" имени Хиуаз Доспановой отдела образования Жетысайского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43 имени Мынжасара Мангытаева" отдела образования Жетысайского района управления образования Туркестанской области.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69 "Макташы" отдела образования Жетысайского района управления образования Туркестанской области.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1 859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"Казыгуртская центральная районная больница" управления здравоохранение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П.Тажибаевой" отдела образования Казыгуртского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"Шарбулак" отдела образования Казыгуртского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"Ынталы" Казыгуртского районного отдела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Кызылтан" отдела образования Казыгуртского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Шамши .Калдаякова" отдела образования Казыгуртского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"Енбек" отдела образования Казыгуртского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Кызылдихан" отдела образования Казыгуртского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М.Отемисулы" отдела образования Казыгуртского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А.Байтурсынова" отдела образования Казыгуртского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"Интернат при общеобразовательной школе Атбулак" отдела образования Казыгуртского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Абдукарима Бектаева" отдела образования Казыгуртского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"Жылыбулак" отдела образования Казыгуртского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Казыгурт" отдела образования Казыгуртского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имени Елшибек батыра" отдела образования Казыгуртского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44 "Сырдарья" отдела образования Келесского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49 "Коныртобе" отдела образования Келесского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54 имени Т.Рыскулова" отдела образования Келесского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56 имени "Т.Белгибаева" отдела образования Келесского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"Келес қызмет" акимата Келесского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"Келесский районный дом културы имени Аширали Кенжеева" акимата Келесского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№5" отдела образования Келесского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41 имени К.Сатбаева" отдела образования Келесского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46 имени Абая" отдела образования Келесского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3 имени А.Молдагуловой" отдела образования Келесского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61 имени Абая" отдела образования Келесского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предприятия "Ясли-сад "№ 1 "Күншуак" отдела образования Келесского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36 имени М.Маметовой" отдела образования Келесского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"TURKESTAN PROEKT"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"Шадибекова"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"Мақсат-Жанат"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 Береке-су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"ЭВЕРЕСТ"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"Бабакулова"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"ФАТИМА"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"Жетіген-1"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"ӘЛСЕЙІТОВА"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"МАФТУНА"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"Шадыбай"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"Alseitova"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"Лесбек"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"АСАУОВ НУРЖАН"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"Балғын-бөбек"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Карсыбая Сыпатаева" отдела образования Ордабасинского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Магжана Жумабаев" отдела образования Ордабасинского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Калдыбая Бектаева" отдела образования Ордабасинского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Отебая Турманжанова" отдела образования Ордабасинского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"Кызылжар" отдела образования Ордабасинского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Жамбыла" отдела образования Ордабасинского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"Ынтымак" отдела образования Ордабасинского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имени Шокана Уалиханова" отдела образования Ордабасинского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"Ордабасы" отдела образования Ордабасынского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Таукехана" отдела образования Ордабасинского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"Торткуль" отдела образования Ордабасынского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"Акбастау" отдела образования Ордабасынского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1 159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предпритие на праве хозяйственного ведения "Отырарская центральная районная больница" управления здравоохранения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"Отырарский районный Дворец культуры" государственного учреждения" отдела культуры, развития языков, физической культуры и спорта" Отырарского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"Отырар-2050" акимата Отырарского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"ДАНИАЛ"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"АЛТЫН"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"АРНҰР"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"ТАҢ-НҰРЫ"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"МӘДӘЛІ"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"НУРБОЛ"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"Қаныбеков Мамырай"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1 362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коммунального казенное передприятие "Дом школьников" отдела образования Сайрамского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3 имени Хамзы" отдела образования Сайрамского района управления образования 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4" отдела образавания Сайрамского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средняя школа № 69 "Бес-Кепе" отдела образования Сайрамского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74" отдела образования Сайрамского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44 "Мадани" отдела образования Сайрамского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Бокейхана" отдела образования Сайрамского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"Musa-Bi Grop"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"Частная школа Ухуд"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"ДАК и Компания"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"ОМАР АРУЖАН"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"РАЗЗАКОВ"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"ХАСИЛАТ"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"МУЯЯСАР"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1 352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"Сарыагашская центральная районная больница" управления здравоохранения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2 462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14 имени Алыбай батыр" отдела образования Сарыагашского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2 имени А.Сүлейменова" отдела образования Сарыагашского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26 имени Т.Остемирова" отдела образования Сарыагашского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31 имени Т.Бигелдинов" отдела образования Сарыагашского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54" отдела образования Сарыагашского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"Шербеков 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"Касиет"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"Zhorabek ATA"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"РемСтройМаркетинг"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"ИСАБЕК ГУЛБАНУ БАХТИЯРБЕКҚЫЗЫ"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"БИСЕНБАЕВА Ж.К"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"Копжасарова 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"АБДУЛЛАЕВА ЖІБЕК ОРЫНБАСАРҚЫЗЫ"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"Мырзияров"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3 453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Ж. Ташенева" отдела образования района Сауран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Т. Айтжанова" отдела образования района Сауран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"Омаров Хусан Бахтович"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"ФИРДАУС"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"МАДАЛИЕВ ИХТИҢР ТОКТАШОВИЧ"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"РАЗЗАК"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"Малокомплектная общеобразовательная школа имени Ж.Каламбаева" отдела образования Созакского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Ы.Алтынсарина" отдела образования Созакского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А.Байтурсынова" отдела образования Созакского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Г.Муратбаева" отдела образования Созакского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предприятия на праве хозяйственного ведения "Сузакская центральная районная больница" управления здравоохранения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1 436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Қаратөбе" отдела образования Толебийского района управления образования Туркестанской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Тағайна" отдела образования Толебийского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"Толебийская районная детская музыкальная школа" отдела образования Толебийского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№ 16 имени Ш.Уалиханова" отдела образования Толебийского района управления образования Туркестанской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"IT школа-лицей № 7" отдела образования Толебийского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Сельскохозяйственный производственный кооператив "Тасарық Сүт Өнімдері"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"S.F.G."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"Tender Qazyna"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"Ai-Zere" тігін орталығы"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информационных технологий имени А.Пушкина" отдела образования Тюлькубасского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Байырбека Садыкова" отдела образования Тюлькубасского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С.Сейфуллина" отдела образования Тюлькубасского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Б.Момышулы" отдела образования Тюлькубасского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И.Рыбалко" отдела образования Тюлькубасского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Коссейт" отдела образования Шардаринского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Достык" отдела образования Шардаринского района управления образования Туркестанской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Сырдария" отдела образования Шардаринского района управления образования Туркестанской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С.Ерубаев" отдела образования Шардаринского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Кызылкум" отдела образования Шардаринского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Ш.Уалиханова" отдела образования Шардаринского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Сырбека Каттабекова" отдела образования Шардаринского района управления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предприиятие "Детская музыкальная школа" отдела образования Шардаринского района управления образования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1 139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