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6582" w14:textId="f4d6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1 июля 2024 года № 133 "Об утверждении Положения о государственном учреждении "Управление туризма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января 2026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июля 2024 года № 133 "Об утверждении Положения о государственном учреждении "Управление туризма Туркестанской области"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"Положение о государственном учреждении "Управление туризма Туркестанской области"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года № 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вносимых дополнений в Положение о государственном учреждении "Управление туризма Туркестанской области"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государственном учреждении "Управление туризма Туркестанской области" следующие дополнения: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1-1), 21-1), 21-2), 21-3), 21-4) в следующей редакции: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"1-1) осуществляет государственный контроль за соблюдением законодательства Республики Казахстан о туристской деятельности;";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"21-1) субсидирует затраты туроператоров в сфере въездного туризма за каждого иностранного туриста;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возмещает часть затрат субъектов предпринимательства по приобретению оборудования и техники для горнолыжных курортов;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осуществляет государственный контроль за выполнением туроператором обязательства по заключению договора обязательного страхования туриста, установленный Законом Республики Казахстан "Об обязательном страховании туриста";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21-4)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