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0b3f" w14:textId="1070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и структурного элемента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24 июля 2026 года № 140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туризма и спорта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персоналом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после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трех рабочих дней после исполнения подпунктов 1) и 2) настоящего пункта обеспечить предоставление информации об исполнении в Департамент юридической службы Министерства туризма и спорта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туризма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2026 года № 140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и структурного элемента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28 марта 2018 года № 71 "Об утверждении Методики оценки деятельности административных государственных служащих корпуса "Б" Министерства туризма и спорта Республики Казахстан (зарегистрирован в Реестре государственной регистрации нормативных правовых актов под № 16755).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перечня некоторых приказов Министра культуры и спорта Республики Казахстан, в которые вносятся изменения, утвержденного приказом Министра культуры и спорта Республики Казахстан от 7 апреля 2021 года № 90 "О внесении изменений в некоторые приказы Министра культуры и спорта Республики Казахстан" (зарегистрирован в Реестре государственной регистрации нормативных правовых актов под № 22532).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туризма и спорта Республики Казахстан от 15 января 2025 года № 8 "О внесении изменений в приказ Министра культуры и спорта Республики Казахстан от 28 марта 2018 года №71 "Об утверждении Методики оценки деятельности административных государственных служащих корпуса "Б" Министерства туризма и спорта Республики Казахстан".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туризма и спорта Республики Казахстан от 5 февраля 2026 года №24 "О внесении изменений в приказ Министра культуры и спорта Республики Казахстан от 28 марта 2018 года №71 "Об утверждении Методики оценки деятельности административных государственных служащих корпуса "Б" Министерства туризма и спорта Республики Казахстан".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