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26c6" w14:textId="2f02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по определению оптимального соотношения количества спортсменов, участвующих в комплексных спортивных мероприятиях, к количественному составу иных членов спортивной делегации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8 июля 2026 года № 117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оптимального соотношения количества спортсменов, участвующих в комплексных спортивных мероприятиях, к количественному составу иных членов спортивной делегации Республики Казахстан,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по определению оптимального соотношения количества спортсменов, участвующих в комплексных спортивных мероприятиях, к количественному составу иных членов спортивной делегации Республики Казахстан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физкультурно-спортивных организаций и категорий представителей, включаемых в состав спортивной делегации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игры (летние)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игры (зимние)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 игры (летние)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 игры (зимние)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Сурдлимпийские игры (летние)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Сурдлимпийские игры (зимние)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международные комплексные спортивно-массовые мероприятия, предусмотренные в приказе Министра культуры и спорта Республики Казахстан от 14 мая 2015 года №179 "Об утверждении Перечня видов соревнований, учебно-тренировочных сборов и их классификаций"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представителей от общего числа спортсменов, 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 и физической культуры Министерства туризма и спорта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олимпийский комитет Республики Казахстан, Национальный паралимпийский комитет Республики Казахстан, Национальный сурдлимпийский комитет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13%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13%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13%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Физкультурно-спортивные организации: центры олимпийской подготовки, организации, осуществляющие подготовку национальных и штатных национальных команд Республики Казахстан;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Национальные аккредитованные спортивные федерации - при условии участия спортсмена, представляющего соответствующую федерацию;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Местные исполнтельные органы - при условии участия спортсмена, представляющего соответствующий регион (один представитель от региона);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государственные органы, не относящеся к субъектам физической культуры и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Единый оператор.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спортивной медицины (спортивные врачи, массажисты и др.)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средств массовой информации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Тренерский штаб по видам спорта (главный тренер, старший тренер, личный тренер, тренер, тренер-сервисмен, тренер-консультант) формируется с учетом приоритетности вида спорта и вероятности завоевания призовых мест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86%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29%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27%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Сопровождающий спортсмена с инвалидностью первой группы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38%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38%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38%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Норматива применяется показатель "Доля представителей от общего числа спортсменов, %", отражаемый в таблице при формировании состава спортивной делегации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спортивной делегации Республики Казахстан осуществляется на основании утвержденного перечня спортсменов, включенных в состав делегации по соответствующему комплексному спортивному мероприятию;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расчет принимаются только лица, прошедшие установленную процедуру аккредитации в соответствии с требованиями организаторов соревнований и нормативными правовыми актами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"Доля представителей от общего числа спортсменов, %" определяется путем деления количества представителей, включҰнных в состав спортивной делегации, на общее количество спортсменов, включҰнных в состав спортивной делегации, с последующим умножением полученного значения на 100.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расчета: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представителей (%) = (Количество представителей / Количество спортсменов) х 100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