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0dc1" w14:textId="d8b0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руководителей, специалистов, работников в сфере игорного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29 июня 2026 года № 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специалистов, работников в сфере игорного бизнеса.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игорного бизнеса и лотерей Министерства туризма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туризма и 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туризма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 № 111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руководителей, специалистов, работников в сфере игорного бизнеса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характеристики должностей руководителей, специалистов работников в сфере игорного бизнеса призваны способствовать правильному подбору и расстановке кадров, повышению их квалификации, аттестации работников, разделению труда между руководителями, специалистами, а также обеспечению единства в определении должностных обязанностей этих категорий работников и предъявляемых к ним квалификационных требований по категориям оплаты труда.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характеристики должностей специалистов: бухгалтера, экономиста, юриста, специалиста по кадрам, переводчика определены в квалификационных характеристиках отдельных должностей специалистов государственных учреждений и казенных предприятий, общих для всех сфер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 сентября 2016 года № 775 (зарегистрирован в Реестре государственной регистрации нормативных правовых актов под № 14281).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характеристики должностей руководителей и специалистов научных работников, специалистов в области программного обеспечения, по государственным закупкам и иной инженерно-технический персонал определены в квалификационном справочнике должностей руководителей, специалистов и других служащих,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30 декабря 2020 года № 553 (зарегистрирован в Реестре государственной регистрации нормативных правовых актов под № 22003).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организационно-технических условиях, и устанавливаются требования к необходимой специальной подготовке работников.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руководителей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Менеджер казино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обязанности: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в соответствии с общими целями развития казино;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эффективное взаимодействия с другими подразделениями организации;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потребность в персонале, обеспечивает его подбор, проводит собеседования;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обучение персонала;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повышению квалификации персонала;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принятии решений по вопросам найма, перевода, продвижения по работе, понижения в должности, наложении дисциплинарных взысканий;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 споры, возникающие между игроками и работниками казино;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правильность процедур по открытию и закрытию рабочих смен казино;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конфиденциальность сведений, составляющих коммерческую и служебную тайну;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нарушения правил поведения и игры в казино со стороны игроков, грубости в отношении персонала, грубых высказываний в адрес казино, других игроков, посетителей и гостей;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требования правил внутреннего контроля в рамках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Должен знать: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систематизации, учета и ведения правовой документации с использованием современных информационных технологий;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казино;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зала игровых автоматов;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администрирования, этику делового общения;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внутреннего трудового распорядка, по безопасности и охране труда, производственной санитарии, требования пожарной безопасности.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Требования к квалификации: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профессиональное, послесреднее (среднее специальное) или общее среднее образование, без предъявления требований к стажу работы.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Слот-менеджер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Должностные обязанности: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в соответствии с общими целями развития зала игровых автоматов, обеспечение эффективного взаимодействия с другими подразделениями организации;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потребность в персонале, обеспечивает его подбор, проводит собеседования, организовывает обучение персонала, осуществляет работу по повышению квалификации персонала;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принятии решений по вопросам найма, перевода, продвижения по работе, понижения в должности, наложении дисциплинарных взысканий;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 споры, возникающие между игроками и работниками зала игровых автоматов;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правильность процедур по открытию и закрытию казино;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конфиденциальность сведений, составляющих коммерческую и служебную тайну;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нарушения правил поведения и игры в зале игровых автоматов со стороны игроков, грубости в отношении персонала, грубых высказываний в адрес казино, других игроков, посетителей и гостей;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требования правил внутреннего контроля в рамках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систематизации, учета и ведения правовой документации с использованием современных информационных технологий;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зала игровых автоматов;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администрирования, этику делового общения;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организации производства, труда и управления;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обмена денежных знаков на легитимационные знаки (жетоны) и кассовых операций.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к квалификации: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профессиональное, послесреднее (среднее специальное) или общее среднее образование, без предъявления требований к стажу работы.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Менеджер видеонаблюдения (менеджер CCTV)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Должностные обязанности: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и организацию работы отдела;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организацией рабочих мест персонала;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проверку работоспособности оборудования;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санитарные условия работы в помещениях (освещение, вентиляцию и температурный режим);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документов, материалов, отчетов;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обязанности между работниками;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 до сведения работников принятые решения, определяет степень качества выполняемой ими работы;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стандарты качества работы и критерии оценки качества работы, анализирует эффективность работы, осуществляет контроль за исполнением принятых решений;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эффективное взаимодействие с другими подразделениями организации;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потребность в персонале, обеспечивает его подбор, проводит собеседования;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обучение персонала;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работу по повышению квалификации персонала;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принятии решений по вопросам найма, перевода, продвижения по работе, понижения в должности, наложении дисциплинарных взысканий.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бизнесе";</w:t>
      </w:r>
    </w:p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казино;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зала игровых автоматов;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азартных игр и порядок их ведения;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размеров ставок; 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принятия ставок;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действующий порядок выполнения игорных операций; 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внешнему виду персонала игорного заведения;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этику поведения и делового общения;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виды оборудования, инвентаря игорного заведения, приемы быстрого счета;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 Правила обмена денежных знаков на легитимационные знаки (жетоны) и кассовых операций.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профессиональное, послесреднее (среднее специальное) или общее среднее образование, без предъявления требований к стажу работы.</w:t>
      </w:r>
    </w:p>
    <w:bookmarkEnd w:id="87"/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характеристики должностей специалистов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Пит-босс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обязанности: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азартной игрой, работой дилера – инспектора, дилера (при необходимости дает им указания), за правильностью выплат, обменов и ставок; 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процесс контроля за ведением азартных игр в соответствии с действующими правилами игорного заведения;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наблюдает за ходом и соблюдением порядка азартной игры;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размеры минимальных и максимальных ставок, принимает или отклоняет ставки, принимает легитимационные знаки по ставкам;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подсчитывает суммы ставок и выигрышные ставки, в случаях нарушений порядка азартной игры, возникновения особых обстоятельств и спорных ситуаций, в том числе инцидентов сомнительного характера, обращается за необходимой помощью к мененджеру казино;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соблюдения порядка поведения с клиентами, приятные и вежливые манеры обращения в процессе ведения азартной игры. 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строго следит за выполнением правил как со стороны дилеров, так и со стороны клиентов; 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занимается открытием и закрытием игровых столов; 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достаточным количеством легитимационных знаков (жетонов) по номиналу во флотах; 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расходные материалы на столах и своевременно ставит в известность для дозаказа продукции;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внешним видом дилеров; 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сообщает менеджеру казино о любых инцидентах сомнительного характера, своих подозрениях в отношении персонала и нечистоплотности клиентов;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обязанности персонала, организовывает перерывы; докладывает об ошибках (переплата, недоплата и т.п.), опозданиях и невыходе на работу дилеров.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бизнесе";</w:t>
      </w:r>
    </w:p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казино;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зала игровых автоматов;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азартных игр и порядок их ведения; 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термины, используемые в процессе ведения азартных игр;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размеров ставок;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принятия ставок; 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действующий порядок выполнения игорных операций; 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внешнему виду персонала игорного заведения; 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этику поведения и делового общения;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виды оборудования, инвентаря игорного заведения, приемы быстрого счета;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кассовых операций;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кассовых документов;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приема, выдачи, учета и хранения денежных средств и легитимационных знаков (фишек);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внутренних документов;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организационной техники;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организации труда; 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охраны труда, производственной санитарии и противопожарной защиты.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квалификации: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профессиональное, послесреднее (среднее специальное) или общее среднее образование, без предъявления требований к стажу работы.</w:t>
      </w:r>
    </w:p>
    <w:bookmarkEnd w:id="124"/>
    <w:bookmarkStart w:name="z13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Дилер-инспектор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обязанности: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Дилер-инспектор следит за азартной игрой, работой дилера (при необходимости дает им указания), за правильностью выплат, обменов и ставок;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громко дублирует устные ставки;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процесс контроля за ведением азартных игр в соответствии с правилами игорного заведения;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наблюдает за ходом и соблюдением порядка азартной игры; 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размеры минимальных и максимальных ставок, принимает или отклоняет ставки, принимает легитимационные знаки по ставкам; 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подсчитывает суммы ставок и выигрышные савки, в случаях нарушений порядка азартной игры, возникновения особых обстоятельств и спорных ситуаций, в том числе инцидентов сомнительного характера, обращается за необходимой помощью к Пит-боссу, контролирующему процесс азартной игры; 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порядок поведения с клиентами, обеспечивая пунктуальность в работе, приятные и вежливые манеры обращения в процессе ведения азартной игры;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соблюдением чистоты игрового стола.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бизнесе";</w:t>
      </w:r>
    </w:p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казино;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зала игровых автоматов;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азартных игр и порядок их ведения;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термины, используемые в процессе ведения азартных игр; 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размеров ставок;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принятия ставок; 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порядок выполнения игорных операций;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внешнему виду персонала игорного заведения;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этику поведения и делового общения;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виды оборудования, инвентаря игорного заведения, приемы быстрого счета; 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внутреннего трудового распорядка, по безопасности и охране труда, производственной санитарии, требования пожарной безопасности. 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квалификации: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профессиональное, послесреднее (среднее специальное) или общее среднее образование, без предъявления требований к стажу работы.</w:t>
      </w:r>
    </w:p>
    <w:bookmarkEnd w:id="148"/>
    <w:bookmarkStart w:name="z16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Супервайзер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обязанности: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организацию работы подразделения;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организацией рабочих мест персонала; 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проверку работоспособности оборудования;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санитарные условия работы в помещениях (освещение, вентиляцию и температурный режим); 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документов, материалов;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обязанности между работниками, доводит до сведения работников принятые решения;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степень качества выполняемой ими работы, разрабатывает стандарты качества работы и критерии оценки качества работы;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эффективность работы, осуществляет контроль за исполнением принятых решений;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требования правил внутреннего контроля в рамках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бизнесе";</w:t>
      </w:r>
    </w:p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инструкции, иные руководящие документы, касающиеся деятельности зала игровых автоматов;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казино;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зала игровых автоматов;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азартных игр и порядок их ведения;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размеров ставок; 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игрового оборудования и его работы; 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порядок выполнения игорных операций;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внешнему виду персонала игорного заведения; 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этику поведения и делового общения;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виды оборудования, инвентаря игорного заведения, приемы быстрого счета; 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 Правила обмена денежных знаков на легитимационные знаки (жетоны) и  кассовых операций.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квалификации: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профессиональное, послесреднее (среднее специальное) или общее среднее образование, без предъявления требований к стажу работы.</w:t>
      </w:r>
    </w:p>
    <w:bookmarkEnd w:id="173"/>
    <w:bookmarkStart w:name="z19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Видеооператор (оператор CCTV)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обязанности: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журнал учета работы системы видеонаблюдения;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уведомляет руководство обо всех замеченных подозрительных событиях, действиях;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постоянное наблюдение за периметром и внутренними помещениями объекта для выявления нарушений, хищений или несанкционированного доступа;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в случае возникновения подозрительных ситуаций, докладов руководству и осуществление необходимых действий в чрезвычайных ситуациях;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бесперебойную работу системы, включая настройку, профилактику, устранение неисправностей и замену камер при необходимости.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бизнесе";</w:t>
      </w:r>
    </w:p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казино;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зала игровых автоматов;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азартных игр и порядок их ведения;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размеров ставок;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принятия ставок;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порядок выполнения игорных операций;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внешнему виду персонала игорного заведения;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этику поведения и делового общения;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виды оборудования, инвентаря игорного заведения, приемы быстрого счета;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 Правила обмена денежных знаков на легитимационные знаки (жетоны) и кассовых операций.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квалификации: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профессиональное, послесреднее (среднее специальное) или общее среднее образование, без предъявления требований к стажу работы.</w:t>
      </w:r>
    </w:p>
    <w:bookmarkEnd w:id="193"/>
    <w:bookmarkStart w:name="z21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Квалификационные характеристики должностей работников</w:t>
      </w:r>
    </w:p>
    <w:bookmarkEnd w:id="194"/>
    <w:bookmarkStart w:name="z21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Дилер (крупье)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Должностные обязанности: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процесс ведения азартных игр в соответствии с правилами игорного заведения;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необходимые действия по раздаче (первоначальной и последующих) игорных карт игрокам, управляет рулеткой, наблюдает за ходом и соблюдением порядка азартной игры;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размеры минимальных и максимальных ставок, принимает или отклоняет ставки, принимает легитимационные знаки по ставкам;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объявляет ставки в соответствии с процедурным порядком и обеспечивает их правильное расположение, подсчитывает суммы ставок и выигрышные савки, осуществляет маркировку ставок, объявляет выигрышные номера, суммы выигрышных ставок, собирает игорные карточки по проигранным ставкам;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размен легитимационных знаков, проверяет суммы, подсчитывает и фиксирует результаты азартной игры;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нарушений порядка азартной игры, возникновения особых обстоятельств и спорных ситуаций, в том числе инцидентов сомнительного характера, обращается за необходимой помощью к Дилер-инспектору, Пит-боссу, контролирующему процесс азартной игры;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порядок поведения с клиентами, обеспечивая пунктуальность в работе, приятные и вежливые манеры обращения в процессе ведения азартной игры;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чистоту игрового стола.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бизнесе";</w:t>
      </w:r>
    </w:p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казино;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зала игровых автоматов;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азартных игр и порядок их ведения;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термины, используемые в процессе ведения азартных игр;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размеров ставок;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принятия ставок;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порядок выполнения игорных операций;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внешнему виду персонала игорного заведения;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этику поведения и делового общения;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виды оборудования, инвентаря игорного заведения, приемы быстрого счета;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квалификации: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профессиональное, послесреднее (среднее специальное) или общее среднее образование, без предъявления требований к стажу работы.</w:t>
      </w:r>
    </w:p>
    <w:bookmarkEnd w:id="218"/>
    <w:bookmarkStart w:name="z24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Маниранер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Должностные обязанности: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принимает, учитывает и обменивает в соответствии с установленным порядком работодателя легитимационных знаков;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признаки фальшивых купюр – отечественных и иностранных - для своевременного выявления и недопущения попадания в кассу;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обслуживает клиента, в соответствии с правилами казино;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обмен денежных знаков на легитимационные знаки (жетоны), имеющиеся в игорном заведении;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распоряжения руководства казино, касающиеся прямых обязанностей маниранера;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инструкции по работе с купюр счетными машинами и детекторами подлинности купюр;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проявляет бдительность и осторожность, своевременно информирует старшего кассира, финансового инспектора и руководителя службы безопасности о подозрительных или тревожных факторах, свидетельствующих о возможном риске утраты денежных средств и других ценностей;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 коммерческую тайну, соблюдать правила внутреннего трудового распорядка;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технику безопасности, требования производственной санитарии и противопожарной защиты.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бизнесе";</w:t>
      </w:r>
    </w:p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кассовых операций;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казино;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зала игровых автоматов;</w:t>
      </w:r>
    </w:p>
    <w:bookmarkEnd w:id="233"/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кассовых документов;</w:t>
      </w:r>
    </w:p>
    <w:bookmarkEnd w:id="234"/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приема, выдачи, учета и хранения денежных средств и легитимационных знаков (фишек);</w:t>
      </w:r>
    </w:p>
    <w:bookmarkEnd w:id="235"/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внутренних документов;</w:t>
      </w:r>
    </w:p>
    <w:bookmarkEnd w:id="236"/>
    <w:bookmarkStart w:name="z2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организационной техники;</w:t>
      </w:r>
    </w:p>
    <w:bookmarkEnd w:id="237"/>
    <w:bookmarkStart w:name="z2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труда;</w:t>
      </w:r>
    </w:p>
    <w:bookmarkEnd w:id="238"/>
    <w:bookmarkStart w:name="z2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bookmarkEnd w:id="239"/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охраны труда, производственной санитарии и противопожарной защиты.</w:t>
      </w:r>
    </w:p>
    <w:bookmarkEnd w:id="240"/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квалификации:</w:t>
      </w:r>
    </w:p>
    <w:bookmarkEnd w:id="241"/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профессиональное, послесреднее (среднее специальное) или общее среднее образование, без предъявления требований к стажу работы.</w:t>
      </w:r>
    </w:p>
    <w:bookmarkEnd w:id="242"/>
    <w:bookmarkStart w:name="z26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Слот-оператор</w:t>
      </w:r>
    </w:p>
    <w:bookmarkEnd w:id="243"/>
    <w:bookmarkStart w:name="z2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Должностные обязанности:</w:t>
      </w:r>
    </w:p>
    <w:bookmarkEnd w:id="244"/>
    <w:bookmarkStart w:name="z2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наличие, исправность и готовность к работе оборудования, документации и других материальных ценностей;</w:t>
      </w:r>
    </w:p>
    <w:bookmarkEnd w:id="245"/>
    <w:bookmarkStart w:name="z2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внешнего вида Слот-операторов;</w:t>
      </w:r>
    </w:p>
    <w:bookmarkEnd w:id="246"/>
    <w:bookmarkStart w:name="z2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наличие необходимого хозяйственного обеспечения отдела (канцелярские принадлежности, кассовые слипы и другие);</w:t>
      </w:r>
    </w:p>
    <w:bookmarkEnd w:id="247"/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соответствием работы Слот-операторов требованиям игрового зала (общение с игроками, консультирование по имеющимся услугам, правилам игр на игровых автоматах, своевременное обслуживание);</w:t>
      </w:r>
    </w:p>
    <w:bookmarkEnd w:id="248"/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обучение стажирующихся работников (требования казино, должностные инструкции, правила игры на автоматах, правила обслуживания гостей, порядок кассовых операций и т.п.).   </w:t>
      </w:r>
    </w:p>
    <w:bookmarkEnd w:id="249"/>
    <w:bookmarkStart w:name="z28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бизнесе";</w:t>
      </w:r>
    </w:p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казино;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зала игровых автоматов;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азартных игр и порядок их ведения;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размеров ставок;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игрового оборудования и его работы;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порядок выполнения игорных операций;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внешнему виду персонала игорного заведения;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этику поведения и делового общения;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виды оборудования, инвентаря игорного заведения, приемы быстрого счета;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 Правила обмена денежных знаков на легитимационные знаки (жетоны) и кассовых операций.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к квалификации: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профессиональное, послесреднее (среднее специальное) или общее среднее образование, без предъявления требований к стажу работы.</w:t>
      </w:r>
    </w:p>
    <w:bookmarkEnd w:id="2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