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547c" w14:textId="a335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торговли и интеграции Республики Казахстан от 30 июня 2026 года № 215-НҚ "О внесении изменения в приказ Министра торговли и интеграции Республики Казахстан от 26 мая 2026 года № 199-НҚ "Об определении перечня товаров, подлежащих маркировке, и даты его введения"</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4 сентября 2026 года № 253-ОД</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30 июня 2026 года № 215-НҚ "О внесении изменения в приказ Министра торговли и интеграции Республики Казахстан от 26 мая 2026 года № 199-НҚ "Об определении перечня товаров, подлежащих маркировке, и даты его введения"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подлежащих маркировке, и дату его введения, утвержденный указанным приказом, изложить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цифровой трансформации и маркировки товаров Министерства торговли и интеграции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направление уведомления в Министерство юстиции Республики Казахстан о принятии настоящего приказа;</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торговли и интеграции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вступает в силу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 xml:space="preserve">       Министерство сельского хозяйства</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Приложение к приказу</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215-НҚ</w:t>
            </w:r>
            <w:r>
              <w:br/>
            </w:r>
            <w:r>
              <w:rPr>
                <w:rFonts w:ascii="Times New Roman"/>
                <w:b w:val="false"/>
                <w:i w:val="false"/>
                <w:color w:val="000000"/>
                <w:sz w:val="20"/>
              </w:rPr>
              <w:t>Приложение к приказу</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199-НҚ</w:t>
            </w:r>
          </w:p>
        </w:tc>
      </w:tr>
    </w:tbl>
    <w:bookmarkStart w:name="z16" w:id="9"/>
    <w:p>
      <w:pPr>
        <w:spacing w:after="0"/>
        <w:ind w:left="0"/>
        <w:jc w:val="left"/>
      </w:pPr>
      <w:r>
        <w:rPr>
          <w:rFonts w:ascii="Times New Roman"/>
          <w:b/>
          <w:i w:val="false"/>
          <w:color w:val="000000"/>
        </w:rPr>
        <w:t xml:space="preserve"> Перечень товаров, подлежащих маркировке, и дата его введения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товарной номенклатуры внешнеэкономической деятельности Евразийского экономического союза (далее –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сигареты, содержащие табак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2020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и сигариллы, содержащие табак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2021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содержащие табак, сигары, сигары с обрезанными концами, сигариллы и сигареты из табака или его заменителей, содержащие гвоздику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2021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сигары, сигары с обрезанными концами, сигариллы и сигареты из табака или его заменителей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2021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промышленно изготовленный табак и промышленные заменители табака; табак "гомогенизированный" или "восстановленный"; табачные экстракты и эссенции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2021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содержащая табак, восстановленный табак, никотин или заменители табака или никотина, предназначенная для вдыхания без горения; прочая продукция, содержащая никотин и предназначенная для поступления никотина в организм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2021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химические продукты или препараты, состоящие преимущественно из органических соединений, в другом месте не поименованные или не включенные, жидкие при температуре 20°С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2021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водонепроницаемая обувь с подошвой и верхом из резины или пластмассы, верх которой не крепится к подошве и не соединяется с ней ни ниточным, ни шпилечным, ни гвоздевым, ни винтовым, ни заклепочным, ни каким-либо другим аналогичным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ноября 2021 года обязательная маркировка в отношении обувных товаров, ввезенных в Республику Казахстан или произведенных на территории Республики Казахстан с 1 ноября 2021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подошвой и верхом из резины или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ноября 2021 года обязательная маркировка в отношении обувных товаров,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верхом из натуральной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ноября 2021 года обязательная маркировка в отношении обувных товаров,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верхом из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ноября 2021 года обязательная маркировка в отношении обувных товаров,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ноября 2021 года обязательная маркировка в отношении обувных товаров,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сыворотки иммунные и фракции крови человеческого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 иммунные и фракции крови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продукты, расфасованные в виде дозированных лекарственных форм или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животных, приготовленная для использования в терапевтических, профилактических или диагностических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 позиций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антибиотики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 позиций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 позиций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 позиций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 позиций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пастилки от боли в горле и таблетки от кашля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товарной позиции 2106, предназначенные для использования в медицинских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спиртовые настойки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 позиций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контрастные для рентгенографических обследований; реагенты диагностические, предназначенные для введения больным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химические контрацептивные на основе гормонов, прочих соединений товарной позиции 2937 или спермицидов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3006 70 000 0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в виде геля, предназначенные для использования в медицине в качестве смазки для частей тела при хирургических операциях или физических исследованиях, или в качестве связующего агента между телом и медицинскими инструментами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дистилляты или водные растворы эфирных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3304, 3305, 3306, 3307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товарных позиций 3304-3307, предназначенные для использования в медицинских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или другие продукты товарной позиции 3401, содержащие медикаментозные добавки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Прочие</w:t>
            </w:r>
          </w:p>
          <w:bookmarkEnd w:id="10"/>
          <w:p>
            <w:pPr>
              <w:spacing w:after="20"/>
              <w:ind w:left="20"/>
              <w:jc w:val="both"/>
            </w:pPr>
            <w:r>
              <w:rPr>
                <w:rFonts w:ascii="Times New Roman"/>
                <w:b w:val="false"/>
                <w:i w:val="false"/>
                <w:color w:val="000000"/>
                <w:sz w:val="20"/>
              </w:rPr>
              <w:t>
панцири черепах, ус китовый и щетина из китового уса, рога, оленьи рога, копыта, ногти, когти и клювы, необработанные или подвергнутые первичной обработке, но без придания формы; порошок и отходы этих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2025 года обязательная маркировка исключительно в отношении дериватов сайгака (рога)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безалкогольное пиво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обязательная маркировка в отношении пива и пивных напитков:</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разлитых в кеги, произведенных с 1 февраля 2026 года, — с 1 февраля 2026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разлитых в бутылки, произведенных с 1 сентября 2026 года, — с 1 сентября 2026 года;</w:t>
            </w:r>
          </w:p>
          <w:p>
            <w:pPr>
              <w:spacing w:after="20"/>
              <w:ind w:left="20"/>
              <w:jc w:val="both"/>
            </w:pPr>
            <w:r>
              <w:rPr>
                <w:rFonts w:ascii="Times New Roman"/>
                <w:b w:val="false"/>
                <w:i w:val="false"/>
                <w:color w:val="000000"/>
                <w:sz w:val="20"/>
              </w:rPr>
              <w:t>
разлитых в банки, произведенных с 1 января 2027 года, — с 1 января 2027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 в сосудах емкостью 10 л или менее в бутылках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обязательная маркировка в отношении пива и пивных напитков:</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разлитых в кеги, произведенных с 1 февраля 2026 года, — с 1 февраля 2026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разлитых в бутылки, произведенных с 1 сентября 2026 года, — с 1 сентября 2026 года;</w:t>
            </w:r>
          </w:p>
          <w:p>
            <w:pPr>
              <w:spacing w:after="20"/>
              <w:ind w:left="20"/>
              <w:jc w:val="both"/>
            </w:pPr>
            <w:r>
              <w:rPr>
                <w:rFonts w:ascii="Times New Roman"/>
                <w:b w:val="false"/>
                <w:i w:val="false"/>
                <w:color w:val="000000"/>
                <w:sz w:val="20"/>
              </w:rPr>
              <w:t>
разлитых в банки, произведенных с 1 января 2027 года, — с 1 января 2027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 в сосудах емкостью 10 л или менее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обязательная маркировка в отношении пива и пивных напитков:</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разлитых в кеги, произведенных с 1 февраля 2026 года, — с 1 февраля 2026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разлитых в бутылки, произведенных с 1 сентября 2026 года, — с 1 сентября 2026 года;</w:t>
            </w:r>
          </w:p>
          <w:p>
            <w:pPr>
              <w:spacing w:after="20"/>
              <w:ind w:left="20"/>
              <w:jc w:val="both"/>
            </w:pPr>
            <w:r>
              <w:rPr>
                <w:rFonts w:ascii="Times New Roman"/>
                <w:b w:val="false"/>
                <w:i w:val="false"/>
                <w:color w:val="000000"/>
                <w:sz w:val="20"/>
              </w:rPr>
              <w:t>
разлитых в банки, произведенных с 1 января 2027 года, — с 1 января 2027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 в сосудах емкостью более 10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февраля 2026 года обязательная маркировка в отношении пива и пивных напитков, разлитых в кеги произведенных с 1 февраля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смазочные и масла прочие, для специфических процессов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смазочные и масла прочие, для химических превращений в процессах, кроме указанных в подсубпозиции 2710 19 710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Моторные масла, компрессорное смазочное</w:t>
            </w:r>
          </w:p>
          <w:bookmarkEnd w:id="14"/>
          <w:p>
            <w:pPr>
              <w:spacing w:after="20"/>
              <w:ind w:left="20"/>
              <w:jc w:val="both"/>
            </w:pPr>
            <w:r>
              <w:rPr>
                <w:rFonts w:ascii="Times New Roman"/>
                <w:b w:val="false"/>
                <w:i w:val="false"/>
                <w:color w:val="000000"/>
                <w:sz w:val="20"/>
              </w:rPr>
              <w:t>
масло, турбинное смазочное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С 1 февраля 2026 года обязательная маркировка в отношении моторных масел, произведенных с 1 февраля 2026 года. В отношении товаров классифицируемых в указанных позициях ТН ВЭД ЕАЭС, необходимо руководствоваться как кодом ТН ВЭД ЕАЭС, так и наименованием товара.</w:t>
            </w:r>
          </w:p>
          <w:bookmarkEnd w:id="15"/>
          <w:p>
            <w:pPr>
              <w:spacing w:after="20"/>
              <w:ind w:left="20"/>
              <w:jc w:val="both"/>
            </w:pPr>
            <w:r>
              <w:rPr>
                <w:rFonts w:ascii="Times New Roman"/>
                <w:b w:val="false"/>
                <w:i w:val="false"/>
                <w:color w:val="000000"/>
                <w:sz w:val="20"/>
              </w:rPr>
              <w:t>
С 1 сентября 2026 года маркировка иных смазочных масел, смазочных материалов и специальных автомобильных жидкостей, подпадающих под данные ТН ВЭД и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для гидравлических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Светлые масла, вазелиновое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для шестерен, масло для редукторов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для обработки металлов, масла для смазывания форм, антикоррозионные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изоляционные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смазочные масла и прочие масла, для прочих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 содержащие не в качестве основного компонента 70 мас.% или более нефти или нефтепродуктов, полученных из битуминозных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С 1 февраля 2026 года обязательная маркировка в отношении моторных масел, произведенных с 1 февраля 2026 года. В отношении товаров классифицируемых в указанных позициях ТН ВЭД ЕАЭС, необходимо руководствоваться как кодом ТН ВЭД ЕАЭС, так и наименованием товара.</w:t>
            </w:r>
          </w:p>
          <w:bookmarkEnd w:id="16"/>
          <w:p>
            <w:pPr>
              <w:spacing w:after="20"/>
              <w:ind w:left="20"/>
              <w:jc w:val="both"/>
            </w:pPr>
            <w:r>
              <w:rPr>
                <w:rFonts w:ascii="Times New Roman"/>
                <w:b w:val="false"/>
                <w:i w:val="false"/>
                <w:color w:val="000000"/>
                <w:sz w:val="20"/>
              </w:rPr>
              <w:t>
С 1 сентября 2026 года обязательная маркировка иных смазочных масел, смазочных материалов и специальных автомобильных жидкостей, подпадающих под данные ТН ВЭД и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смазочные, кроме содержащих в качестве основных компонентов 70 мас.% нефти или более нефтепродуктов, полученных из битуминозных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С 1 февраля 2026 года обязательная маркировка в отношении моторных масел, произведенных с 1 февраля 2026 года. В отношении товаров классифицируемых в указанных позициях ТН ВЭД ЕАЭС, необходимо руководствоваться как кодом ТН ВЭД ЕАЭС, так и наименованием товара.</w:t>
            </w:r>
          </w:p>
          <w:bookmarkEnd w:id="17"/>
          <w:p>
            <w:pPr>
              <w:spacing w:after="20"/>
              <w:ind w:left="20"/>
              <w:jc w:val="both"/>
            </w:pPr>
            <w:r>
              <w:rPr>
                <w:rFonts w:ascii="Times New Roman"/>
                <w:b w:val="false"/>
                <w:i w:val="false"/>
                <w:color w:val="000000"/>
                <w:sz w:val="20"/>
              </w:rPr>
              <w:t>
С 1 сентября 2026 года обязательная маркировка иных смазочных масел, смазочных материалов и специальных автомобильных жидкостей, подпадающих под данные ТН ВЭД и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смазочные, не содержащие нефть или нефтепродукты, полученные из битуминозных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С 1 февраля 2026 года обязательная маркировка в отношении моторных масел, произведенных с 1 февраля 2026 года. В отношении товаров классифицируемых в указанных позициях ТН ВЭД ЕАЭС, необходимо руководствоваться как кодом ТН ВЭД ЕАЭС, так и наименованием товара.</w:t>
            </w:r>
          </w:p>
          <w:bookmarkEnd w:id="18"/>
          <w:p>
            <w:pPr>
              <w:spacing w:after="20"/>
              <w:ind w:left="20"/>
              <w:jc w:val="both"/>
            </w:pPr>
            <w:r>
              <w:rPr>
                <w:rFonts w:ascii="Times New Roman"/>
                <w:b w:val="false"/>
                <w:i w:val="false"/>
                <w:color w:val="000000"/>
                <w:sz w:val="20"/>
              </w:rPr>
              <w:t>
С 1 сентября 2026 года обязательная маркировка иных смазочных масел, смазочных материалов и специальных автомобильных жидкостей, подпадающих под данные ТН ВЭД и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 для гидравлических передач, не содержащие или содержащие менее 70 мас.% нефти или нефтепродуктов, полученных из битуминозных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из натуральной кожи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трикотажного полотна машинного или ручного вязания товарной позиции 5903, 5906 или 5907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изготовленные из материалов товарной позиции 5602, 5603, 5903, 5906 или 5907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костюмы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столовое, туалетное и кухонное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трикотажные машинного или ручного вязания,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пуловеры, кардиганы, жилеты и аналогичные изделия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мужские или для мальчиков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женские или для девочек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кроме изделий товарной позиции 6103: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женские или для девочек, кроме изделий товарной позиции 6104: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купальных) трикотажные машинного или ручного вязания,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трикотажные машинного или ручного вязания,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костюмы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купальных)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семян или плодов масличных культур, кроме семян горчицы и соевых бобов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 дробленые, в порошкообразном виде или в форме гранул; лупулин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 их части (включая семена и плоды), используемые главным образом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и прочие водоросли пригодные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рожкового дерева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соки и экстракты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соки и экстракты пектиновые вещества, пектинаты и пектаты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из печени рыб и его фракции с содержанием витамина А не более 2500 МЕ/г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из рыбы и их фракции, кроме жира из печени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льняное и его фракции,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льняное и его фракции,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сырые, прочие, в твердом виде, прочие; в жидком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твердом виде, прочие; в жидком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происхождения и их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нелетучие масла растительного происхождения жидкие, смешанные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мясо крупного рогатого скота или субпродукты,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и соки из мяса, рыбы, ракообразных, моллюсков или прочих водных беспозвоночных в первичных упаковках нетто-массой 1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 сироп глюкозы, не содержащие фруктозу или содержащие менее 20 мас.% фруктозы в сухом состоянии, в виде белого кристаллического порошка, агломерированного или неагломерированного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 сироп глюкозы, содержащая в сухом состоянии не менее 20 мас.%, но менее 50 мас.% фруктозы,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1702 60 950 0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 прочая и сироп фруктозы, содержащие в сухом состоянии более 50 мас.% фруктозы, не включая инвертный сахар,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карамельный кулер,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пастилки от боли в горле и таблетки от кашля, не содержащий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леденцовая карамель, с начинкой или без начинки,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1704 90 820 0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отпрессованные таблетки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брикетах, пластинках или плитках с начинкой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брикетах, пластинках или плитках, без начинки: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шоколадные конфеты, с начинкой или без начинки, с начинкой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содержащие какао и предназначенные для производства (приготовления)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шоколадные конфеты, с начинкой или без начинки,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солодовый,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хлебных злаков или зерновых продуктов,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на основе экстрактов, эссенций или концентратов кофе в первичных упаковках нетто массой не более 3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2102 20 110 0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неактивные в виде таблеток, кубиков или в аналогичной форме, или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белковые концентраты и текстурированные белковые вещества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сахарные сиропы со вкусоароматическими или красящими добавками,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содержащие молочных жиров, сахарозы, изоглюкозы, глюкозы или крахмала или содержащие менее 1, 5 мас.% молочного жира, 5 мас.% сахарозы или изоглюкозы, 5 мас.% глюкозы или крахмала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жевательная резинка без сахара (сахарозы) и/или с использованием заменителя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витаминов и минеральных веществ, предназначенных для сбалансированного дополнения к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в другом месте не поименованные или не включенные,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содержащие продуктов товарных позиций 0401 - 0404 или жира, полученного из продуктов товарных позиций 0401 – 0404,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содержащие жир, полученный из продуктов товарных позиций 0401 - 0404:, менее 0, 2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и его сложные эфиры;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глутаминовая кислота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 кроме соединений, содержащих более одного типа кислородсодержащих функциональных групп, и их сложные эфиры; соли этих соединений,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гидроксиды четвертичного аммониевого основания; лецитины и фосфоаминолипиды прочие, определенного или неопределенного химического состава: лецитины и фосфоаминолипиды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гидроксиды четвертичного аммониевого основания; лецитины и фосфоаминолипиды прочие, определенного или неопределенного химического состава,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имины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провитамины и витамины, природные или синтезированные (включая природные концентраты), их производные, используемые в основном в качестве витаминов, и смеси этих соединений, в том числе в любом растворителе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желез или прочих органов или их секретов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микроорганизмов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животных, приготовленная для использования в терапевтических, профилактических или диагностических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кроме альбумина яичного и альбумина молочного (лактальбумина),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альгиновая,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7113 11000 0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драгоценных металлов или металлов, плакированных драгоценными металлами из серебра, имеющего или не имеющего гальванического покрытия, плакированного или не плакированного другими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ювелирных и других изделий из драгоценных металлов и драгоценных камней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драгоценных металлов или металлов, плакированных драгоценными металлами из прочих драгоценных металлов, имеющие или не имеющие гальваническое покрытие, плакированные или не плакированные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ювелирных и других изделий из драгоценных металлов и драгоценных камней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драгоценных металлов или металлов, плакированных драгоценными металлами из серебра, имеющего или не имеющего гальванического покрытия, плакированного или не плакированного другими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ювелирных и других изделий из драгоценных металлов и драгоценных камней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драгоценных металлов, имеющих или не имеющих гальванического покрытия, плакированных или не плакированных драгоценными металлами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ювелирных и других изделий из драгоценных металлов и драгоценных камней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предназначенные для ношения на себе или с собой и их части, корпуса из драгоценного металла или металла, плакированного драгоценным металлом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ювелирных и других изделий из драгоценных металлов и драгоценных камней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ремешки, ленты и браслеты для часов, предназначенные для ношения на себе или с собой, и их части, из драгоценного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ювелирных и других изделий из драгоценных металлов и драгоценных камней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волос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чистки зубов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используемые для очистки межзубных промежутков (зубной шелк) в индивидуальной упаковке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Бритвы и лезвия для них (включая полосовые заготовки для лезвий)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2027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3402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анионные,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3402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анионные, расфасованные для розничной продажи,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3402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анионных,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3402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анионных,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3402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анионных,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Чистящие пасты и порошки и прочие чистящие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3304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макияжа губ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цилиндрической или конусообразной формы в первичной упаковке диаметром менее 10 миллиметров включительно и без вторичной упаковки, увеличивающей общую площадь потребительской упаковки,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3304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макияжа глаз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цилиндрической или конусообразной формы в первичной упаковке диаметром менее 10 миллиметров включительно и без вторичной упаковки, увеличивающей общую площадь потребительской упаковки,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маникюра или педикюра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Пудра, включая компактную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Косметические средства, средства для макияжа (кроме указанных в других кодах товарной позиции 3304 ТН ВЭД ЕАЭС), средства для ухода за кожей (кроме лекарственных), включая средства против загара или для загара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гигиены полости рта или зубов, включая фиксирующие порошки и пасты для зубных протезов, в индивидуальной упаковке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используемые до, во время или после бритья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Дезодоранты и антиперспиранты индивидуального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Ароматизированные соли и прочие составы для принятия ванн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"Агарбатти" и прочие благовония, распространяющие запах при горении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ароматизации или дезодорирования воздуха помещений (кроме средств, указанных в позиции 3307 41 000 0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удаления волос и прочие парфюмерные, косметические или туалетные средства, в другом месте ТН ВЭД ЕАЭС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 органические вещества и средства, применяемые в качестве мыла, в форме брусков, кусков или в виде формованных изделий, содержащие или не содержащие мыло; поверхностно-активные органические вещества и средства для мытья кожи в виде жидкости или крема и расфасованные для розничной продажи, содержащие или не содержащие мыло; бумага, вата, войлок или фетр и нетканые материалы, пропитанные или покрытые мылом или моющим средством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и его фракции, нерафинированные или рафинированные, но без изменения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и его фракции, нерафинированные или рафинированные, но без изменения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и его фракции нерафинированные или рафинированные, но без изменения химического состава масло сырое,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и его фракции, нерафинированные или рафинированные, но без изменения химического состава,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и его фракции, нерафинированные или рафинированные, но без изменения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и их фракции, получаемые только из маслин, или оливок, нерафинированные или рафинированные, но без изменения химического состава, включая смеси этих масел или фракций с маслами или фракциями товарной позиции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и его фракции для технического или промышленного применения, кроме производства продуктов, используемых для употребления в пищу, в таре нетто-массой 20 000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и его фракции, нерафинированные или рафинированные, но без изменения химического состава, твердые фракции, в первичных упаковках нетто- 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и его фракции, нерафинированные или рафинированные, но без изменения химического состава, прочие, в таре нетто-массой 20 000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и его фракции, нерафинированные или рафинированные, но без изменения химического состава, твердые фракции, в таре нетто-массой 20 000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 масло подсолнечное или сафлоровое и их фракции: прочие: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 масло подсолнечное или сафлоровое и их фракции: масло сырое, очищенное от госсипола или не очищенное: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 масло подсолнечное или сафлоровое и их фракции: прочие: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масло сырое: прочее: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масло сырое: прочее: прочее: в таре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 масло рапсовое (из рапса, или кользы) с низким содержанием эруковой кислоты и его фракции: масло сырое: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 масло рапсовое (из рапса, или кользы) с низким содержанием эруковой кислоты и его фракции: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 масло рапсовое (из рапса, или кользы) с низким содержанием эруковой кислоты и его фракции: масло сырое: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 масло рапсовое (из рапса, или кользы) с низким содержанием эруковой кислоты и его фракции: прочее: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прочие: масло кукурузное и его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прочие: в таре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прочие: твердые фракции: в таре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масло сырое: –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масло сырое: прочее: в таре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прочие: аре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в первичных упаковках нетто-массой 1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прочие: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масло касторовое и его фракции: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масло кунжутное и его фракции: масло сырое: прочее: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масло кунжутное и его фракции: масло сырое: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1515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тунговое масло; масла жожоба и ойтиковое; воск из мирта и японский воск; их фракции: масло табачное и его фракции: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в твердом виде,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в твердом виде, прочие; в жидком виде: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прочие, в первичных упаковках нетто 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соевое, подсолнечное, масла прочие, содержащие менее 50 мас% свободных жирных кислот, за исключением масел пальмоядрового, брассии, кокосового, рапсового (из рапса или кользы) или копайба, полностью или частично гидрогенизированные переэтерифирцированное, реэтерифицированные или элаидинизированные, нерафинированные или рафинированные, но не подвергнутые дальнейшей обработке: жиры и масла растительного происхождения и их фракции: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пригодные для употребления в пищу смеси или готовые продукты из жиров или масел животного, растительного или микробиологического происхождения или фракций различных жиров или масел данной группы, кроме пригодных для употребления в пищу жиров и масел или их фракций товарной позиции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жиры и масла растительного происхождения и их фракции: масла арахисовое, хлопковое, соевое или подсолнечное; масла прочие, содержащие менее 50 мас% свободных жирных кислот, за исключением масел пальмоядрового, брассии, кокосового, рапсового (из рапса, или кользы) или копайба: масло хлопковое гидрогенизированное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жиры и масла растительного происхождения и их фракции: масла арахисовое, хлопковое, соевое или подсолнечное; масла прочие, содержащие менее 50 мас% свободных жирных кислот, за исключением масел пальмоядрового, брассии, кокосового, рапсового (из рапса, или кользы) или копайба: масло из виноградных косточек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жиры и масла растительного происхождения и их фракции: масла арахисовое, хлопковое, соевое или подсолнечное; масла прочие, содержащие менее 50 мас% свободных жирных кислот, за исключением масел пальмоядрового, брассии, кокосового, рапсового (из рапса, или кользы) или копайба: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в твердом виде,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в твердом виде, прочие; в жидком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жиры и масла растительного происхождения и их фракции: прочие: заменители какао-масла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жиры и масла растительного происхождения и их фракции: прочие: эквиваленты какао-масла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из сахара (включая белый шоколад), не содержащие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 соусы с массой нетто которых составляет до 30 граммов и объемом до 25 миллилитров включительно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и прочие готовые пищевые продукты, содержащие какао (кроме 1806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 соусы с массой нетто которых составляет до 30 граммов и объемом до 25 миллилитров включительно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Имбирное печенье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 сухое печенье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и вафельные облатки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1905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не содержащие добавок в виде меда, яиц, сыра или плодов и содержащие в сухом состоянии не более 5 мас% сахара и не более 5 мас% жира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 хлебобулочные изделия со сроком годности до 30 суток (включительно), а также хлеба, в том числе замороженного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1905 90 450 0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печенье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мучные кондитерские изделия, пирожные, печенье и прочие хлебобулочные и мучные кондитерские изделия, содержащие или не содержащие какао;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 прочие с добавлением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кожура плодов и другие части растений, пропитанные сахарным сиропом, глазированные или засахаренные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 кроме консервированной продукции, подлежащей маркировке в соответствии с Решением Совета Евразийской экономической комиссии от 29 ноября 2024 г № 120 и консервированной продукции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 кроме консервированной продукции, подлежащей маркировке в соответствии с Решением Совета Евразийской экономической комиссии от 29 ноября 2024 г № 120 и консервированной продукции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орехи и прочие съедобные части растений, приготовленные или консервированные иным способом, содержащие или не содержащие добавок сахара или других подслащивающих веществ или спирта,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 кроме консервированной продукции, подлежащей маркировке в соответствии с Решением Совета Евразийской экономической комиссии от 29 ноября 2024 г № 120 и консервированной продукции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Трехколесные велосипеды, самокаты, педальные автомобили и аналогичные игрушки на колесах; коляски для кукол; куклы; прочие игрушки; модели в уменьшенном размере ("в масштабе") и аналогичные модели для развлечений, действующие или недействующие; головоломки всех видов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февраля 2028 года обязательная маркировка в отношении отдельных видов игрушек и игр для детей, ввезенных в Республику Казахстан или произведенных на территории Республики Казахстан. Для целей применения настоящего Перечня необходимо руководствоваться как кодом TH ВЭД ЕАЭС, так и наименованием товара; Обязательной маркировке не подлежат изделия, включенные в приложение 1 к техническому регламенту Таможенного союза "О безопасности игрушек" (ТР ТС 008/2011)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9504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игральные (колод)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февраля 2028 года обязательная маркировка в отношении отдельных видов игрушек и игр для детей, ввезенных в Республику Казахстан или произведенных на территории Республики Казахстан. Для целей применения настоящего Перечня необходимо руководствоваться как кодом TH ВЭД ЕАЭС, так и наименованием товара; Обязательной маркировке не подлежат изделия, включенные в приложение 1 к техническому регламенту Таможенного союза "О безопасности игрушек" (ТР ТС 008/2011)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электрических гоночных автомобилей для соревновательных игр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февраля 2028 года обязательная маркировка в отношении отдельных видов игрушек и игр для детей, ввезенных в Республику Казахстан или произведенных на территории Республики Казахстан. Для целей применения настоящего Перечня необходимо руководствоваться как кодом TH ВЭД ЕАЭС, так и наименованием товара; Обязательной маркировке не подлежат изделия, включенные в приложение 1 к техническому регламенту Таможенного союза "О безопасности игрушек" (ТР ТС 008/2011)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9504 90 800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настольные или комнатные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февраля 2028 года обязательная маркировка в отношении отдельных видов игрушек и игр для детей, ввезенных в Республику Казахстан или произведенных на территории Республики Казахстан. Для целей применения настоящего Перечня необходимо руководствоваться как кодом TH ВЭД ЕАЭС, так и наименованием товара; Обязательной маркировке не подлежат изделия, включенные в приложение 1 к техническому регламенту Таможенного союза "О безопасности игрушек" (ТР ТС 008/2011)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или нежареный, с кофеином или без кофеина; кофейная шелуха и оболочки зерен кофе; заменители кофе, содержащие кофе в любой пропорции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граммов и менее, за исключением товаров, упакованных в дрип-пакеты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со вкусо-ароматическими добавками или без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3 грамма и менее. При объединении нескольких товаров массой 3 грамма и менее в потребительскую упаковку, такая упаковка подлежит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или парагвайский чай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3 грамма и менее При объединении нескольких товаров массой 3 грамма и менее в потребительскую упаковку, такая упаковка подлежит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 женьшеня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3 грамма и менее. При объединении нескольких товаров массой 3 грамма и менее в потребительскую упаковку, такая упаковка подлежит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 их части (включая семена и плоды), используемые главным образом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3 грамма и менее При объединении нескольких товаров массой 3 грамма и менее в потребительскую упаковку, такая упаковка подлежит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1805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готовые изделия, содержащие какао и предназначенные для приготовления напитков; вкусо-ароматические порошки для приготовления напитков, имитирующие вкус и (или) аромат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грамма и менее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1806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с добавлением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грамма и менее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1806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содержащие какао и предназначенные для производства или приготовления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грамма и менее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кофе и готовые продукты на основе этих экстрактов, эссенций или концентратов или на основе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граммов и менее, за исключением товаров, упакованных в дрип-пакеты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на основе экстрактов, эссенций или концентратов или на основе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граммов и менее, за исключением товаров, упакованных в дрип-пакеты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чая или мате, или парагвайского чая, и готовые продукты на их основе или на основе чая или мате, или парагвайского 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3 грамма и менее. При объединении нескольких товаров массой 3 грамма и менее в потребительскую упаковку, такая упаковка подлежит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Обжаренный цикорий и прочие обжаренные заменители кофе и экстракты, эссенции и концентраты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граммов и менее, за исключением товаров, упакованных в дрип-пакеты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 90 980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мате (парагвайский чай) (далее – чай); экстракты, эссенции и концентраты чая и готовые продукты на их основе или на основе чая; пищевые продукты для приготовления напитков, изготовленные из растительного сырья с возможным добавлением чая и других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3 грамма и менее. При объединении нескольких товаров массой 3 грамма и менее в потребительскую упаковку, такая упаковка подлежит маркировке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готовые изделия, содержащие какао и предназначенные для приготовления напитков; вкусо-ароматические порошки для приготовления напитков, имитирующие вкус и (или) аромат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w:t>
            </w:r>
          </w:p>
          <w:bookmarkEnd w:id="19"/>
          <w:p>
            <w:pPr>
              <w:spacing w:after="20"/>
              <w:ind w:left="20"/>
              <w:jc w:val="both"/>
            </w:pPr>
            <w:r>
              <w:rPr>
                <w:rFonts w:ascii="Times New Roman"/>
                <w:b w:val="false"/>
                <w:i w:val="false"/>
                <w:color w:val="000000"/>
                <w:sz w:val="20"/>
              </w:rPr>
              <w:t>
Обязательной маркировке не подлежат товары, масса нетто которых составляет 20 грамма и менее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3304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Косметическая продукция, предназначенная для гигиены рук, с антимикробным действием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августа 2028 года обязательная маркировка в отношении косметической продукции с антимикробным действием, а также средств дезинфицирующих, ввезенных в Республику Казахстан или произведенных на территории Республики Казахстан.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3808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дезинфицирующие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августа 2028 года обязательная маркировка в отношении косметической продукции с антимикробным действием, а также средств дезинфицирующих, ввезенных в Республику Казахстан или произведенных на территории Республики Казахстан (в отношении средств для дезинфекции помещений, оборудования и инструментов, одежды и белья, за исключением средств для ветеринарного применения, а также кожные антисептики).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сушеный целый, нарезанный кусками, ломтиками, измельченный или в виде порошка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0712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сушеные в другом месте товарной позиции 0712 ТН ВЭД ЕАЭС не поименованные или не включенные, или овощные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рода Piper; плоды рода Capsicum или рода Pimenta, сушеные или дробленые, или молотые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и цветки коричного дерева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(целые плоды, цветы и цветоножки)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Мускатный орех, мацис и кардамон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аниса, бадьяна, фенхеля, кориандра, тмина римского, или тмина волошского, или тмина; ягоды можжевельника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Имбирь, шафран, турмерик (куркума), тимьян, или чабрец, лавровый лист, карри и прочие пряности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1211 90 860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 их части пригодные для употребления в пищу (базилик, розмарин, мята и другие пригодные для употребления в пищу), за исключением смесей для изготовления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злаков или зерновых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Хрустящие хлебцы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1905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Сухари, гренки и аналогичные обжаренные продукты (кроме панировочных сухарей, сухарей сдобных пшеничных, в том числе ванильных, с изюмом, маком и аналогичными добавками)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Экструдированные или вытянутые продукты, острые или соленые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1905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в другом месте товарной позиции 1905 ТН ВЭД ЕАЭС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нарезанный тонкими ломтиками, обжаренный или подсушенный, соленый или несоленый, ароматизированный или неароматизированный, в герметичных упаковках, пригодный для непосредственного употребления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2005 20 800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приготовленный иным способом, кроме консервирования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для приготовления соусов и готовые соусы; вкусовые добавки и приправы смешанные; горчичный порошок и готовая горчица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(за исключением соусов и готовой горчицы, масса нетто которых составляет 30 граммов и менее).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года(за исключением прессованной продукции (например, продукции в форме брикетов, предназначенной для приготовления бульонов и супов), масса нетто которой составляет 10 граммов и менее).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и его заменители, полученные из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солодовый; готовые пищевые продукты из муки тонкого или грубого помола, крупы, крахмала или солодового экстракта, не содержащие какао или содержащие менее 40 мас% какао в пересчете на полностью обезжиренную основу, в другом месте не поименованные или не включенные; прочие готовые пищевые продукты из сырья товарных позиций 0401 – 0404, не содержащие или содержащие менее 5 мас% какао в пересчете на полностью обезжиренную основу,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подвергнутые или не подвергнутые тепловой обработке, с начинкой (из мяса или прочих продуктов) или без начинки, или приготовленные другим способом или неприготовленные, такие как спагетти, макароны, лапша, лазанья, клецки, равиоли, каннеллони; кускус, приготовленный или неприготовленный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и ее заменители, приготовленные из крахмала, в форме хлопьев, гранул, зернышек, крупинок или в других аналогичных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из необжаренных зерновых хлопьев или смесей из необжаренных зерновых хлопьев с обжаренными зерновыми хлопьями или с вздутыми зернами злаков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Bulgur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злаков или зерновых продуктов (например, кукурузные хлопья); злаки (кроме зерна кукурузы) в виде зерна или в виде хлопьев или зерна, обработанного иным способом (за исключением муки тонкого и грубого помола, крупы), предварительно отваренные или приготовленные иным способом, в другом месте не поименованные или не включенные,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в виде муки грубого и тонкого помола или хлопьев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 консервированные продукты из мяса, мясных субпродуктов, крови или насекомых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 консервированная рыба, икра рыбная (кроме икры осетровых и икры лососевых (красной икры)) (кроме 1604 31 000 0, 1604 32 001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 консервированные ракообразные, моллюски и прочие водные беспозвоночные (кроме 1605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и другие съедобные части растений, приготовленные или консервированные с добавлением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приготовленные или консервированные без добавления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 приготовленные или консервированные без добавления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незамороженные, кроме продуктов товарной позиции 2006 (кроме 2005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кожура плодов и другие части растений, консервированные с помощью сахара (пропитанные сахарным сиропом, глазированные или засахаренные)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орехи и прочие съедобные части растений, приготовленные или консервированные иным способом, содержащие или не содержащие добавок сахара или других подслащивающих веществ или спирта, в другом месте не поименованные или не включенные (кроме 2008 11, 2008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2104 20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составные готовые пищевые продукты из рыбы, водных беспозвоночных водных млекопитающих и других водных животных, а также водорослей и других водных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2104 20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составные готовые пищевые продукты из мяса, мясных субпродуктов, овощей и фруктов, а также грибов и ягод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