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8d4e2" w14:textId="bf8d4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распределения количественных ограничений (квот) ввоза свечей зажигания искровых, происходящих из Китайской Народной Республики между участниками внешнеторговой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18 августа 2026 года № 237-НҚ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регулировании торговой деятельности",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специальных защитных, антидемпинговых и компенсационных мерах по отношению к третьим странам"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7 апреля 2026 года № 46 "О применении антидемпинговой меры посредством введения антидемпинговой пошлины в отношении свечей зажигания искровых, происходящих из Китайской Народной Республики и ввозимых на таможенную территорию Евразийского экономического союза"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количественных ограничений (квот) ввоза свечей зажигания искровых, происходящих из Китайской Народной Республики между участниками внешнеторговой деятельности.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внешнеторговой деятельности Министерства торговли и интеграции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утверждения настоящего приказа направление его на казахском и русском языках в электронной форме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уведомления в Министерство юстиции Республики Казахстан о принятии настоящего приказа;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торговли и интеграции Республики Казахстан после дня его первого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торговли Министерства торговли и интеграции Республики Казахстан в установленном законодательством Республики Казахстан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выдачи лицензии на импорт севечей зажигания искровых, происходящих из Китайской Народной Республики в соответствии с прилагаемыми к настоящему приказу Правилами;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опубликование на интернет-ресурсе Министерства торговли и интеграции Республики Казахстан сведений о количественных ограничениях (квот) на ввоз свечей зажигания искровых, происходящих из Китайской Народной Республики (утвержденных, использованных и оставшихся нераспределенными).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 и действует до 9 мая 2031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торговли и интеграции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цифрового развития 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237-НҚ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распределения количественных ограничений (квот) ввоза свечей зажигания искровых, происходящих из Китайской Народной Республики между участниками внешнеторговой деятельности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распределения количественных ограничений (далее – квот) ввоза свечей зажигания искровых, происходящих из Китайской Народной Республики между участниками внешнеторговой деятельности,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регулировании торговой деятельности",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специальных защитных, антидемпинговых и компенсационных мерах по отношению к третьим странам"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7 апреля 2026 года № 46 "О применении антидемпинговой меры посредством введения антидемпинговой пошлины в отношении свечей зажигания искровых, происходящих из Китайской Народной Республики и ввозимых на таможенную территорию Евразийского экономического союза" (далее – решение Коллегии № 46) и определяют порядок распределения между участниками внешнеторговой деятельности квот на ввоз свечей зажигания искровых, происходящих из Китайской Народной Республики.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представитель иностранного изготовителя автотранспортных средств (далее – дистрибьютор) – уполномоченное иностранным изготовителем транспортных средств лицо, зарегистрированное в установленном законодательством Республики Казахстан порядке в качестве юридического лица, осуществляющее от имени изготовителя оценку соответствия и выпуск в обращение колесных транспортных средств, и несущее ответственность за соответствие требованиям установленного на территории Республики Казахстан технического регламента, и уполномоченное на основании договора с изготовителем осуществлять деятельность по ввозу и реализации колесных транспортных средств, а также организации их послепродажного обслуживания.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квота – ежегодный объем товара в натуральном выражении, разрешенный для ввоза в Республику Казахстан без уплаты антидемпинговой пошлины, определенный решением Коллегии № 46, равный 6 000 000 (шесть миллионов) штук в год;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сфере таможенного дела – Министерство финансов Республики Казахстан;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области государственного стимулирования промышленности – центральный исполнительный орган, осуществляющий руководство в сфере промышленности, а также в пределах, предусмотренных законодательством Республики Казахстан, межотраслевую координацию и участие в реализации государственного стимулирования промышленности.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 области регулирования торговой деятельности (далее – уполномоченный орган) – центральный исполнительный орган, формирующий торговую политику и осуществляющий руководство, а также межотраслевую координацию в сфере торговой деятельности;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участники внешнеторговой деятельности – осуществляющие внешнеторговую деятельность физические лица, в том числе зарегистрированные в качестве индивидуальных предпринимателей в соответствии с законодательством Республики Казахстан, и юридические лица, созданные в соответствии с законодательством Республики Казахстан, а также организации, не являющиеся юридическими лицами;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товар – свечи зажигания искровые, происходящие из Китайской Народной Республики, классифицируемые кодами Товарной номенклатуры внешнеэкономической деятельности Евразийского экономического союза 8511 10 000 1 и 8511 10 000 9;</w:t>
      </w:r>
    </w:p>
    <w:bookmarkEnd w:id="25"/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распределения количественных ограничений (квоты) на ввоз товара между участниками внешнеторговой деятельности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в сфере таможенного дела ежеквартально, к пятнадцатому числу месяца, следующего за отчетным кварталом, представляет в уполномоченный орган информацию о натуральных и стоимостных объемах ввоза товара.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представляется с нарастающим итогом с указанием участников внешнеторговой деятельности, осуществивших ввоз товара. Указанная информация формируется по дате выпуска товара.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в области государственного стимулирования промышленности не позднее 3 (трех) рабочих дней со дня ведения в действие настоящих Правил, далее ежегодно до 1 декабря года, предшествующего распределению квоты, предоставляет в уполномоченный орган перечень дистрибьюторов.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перечня дистрибьюторов, актуализированная информация предоставляется в уполномоченный орган.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позднее 5 (пяти) рабочих дней со дня введения в действие настоящих Правил, далее ежегодно в течение 3 (трех) рабочих дней с начала календарного года размещает на своем интернет-ресурсе www.gov.kz объявление о начале выдачи лицензий на ввоз товара, а также перечень дистрибьюторов;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до 31 декабря года, в котором применяется квота, осуществляет выдачу участникам внешнеторговой деятельности лицензий на ввоз товаров в объемах, определенных в соответствии с настоящими Правилами;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ежемесячно, до 10-го числа месяца, года, в котором применяется квота, публикует на своем интернет-ресурсе www.gov.kz сведения об объемах квот, на которые выданы лицензии, и об объемах, оставшихся нераспределенными, до исчерпания квоты.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Распределение годовой квоты (6 000 000 штук) между участниками внешнеторговой деятельности следующее: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внешнеторговой деятельности за исключением дистрибьюторов: 80% (4 800 000 штук) годовой квоты на ввоз товара;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дистрибьюторам: 20% (1 200 000 штук) годовой квоты на ввоз товара.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каждого участника внешнеторговой деятельности, за исключением дистрибьютора, ежегодный лимит на ввоз товара без уплаты антидемпинговой пошлины составляет не более 10 % (десяти процентов) от объема, предусмотренного для участников внешнеторговой деятельности.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каждого дистрибьютора ежегодный лимит на ввоз товара без уплаты антидемпинговой пошлины составляет не более 5 % (пяти процентов) от объема, предусмотренного для дистрибьюторов.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Ввоз товара без уплаты антидемпинговой пошлины осуществляется при наличии у участника внешнеторговой деятельности лицензии, выданной уполномоченным органом.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получения лицензии участники внешнеторговой деятельности подают в уполномоченный орган заявление на выдачу лицензии на импорт товара (далее – Заявление)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импорт и (или) экспорт отдельных видов товаров", утвержденными приказом Министра торговли и интеграции Республики Казахстан от 16 марта 2020 года № 51-НҚ (зарегистрирован в Реестре государственной регистрации нормативных правовых актов под № 20135).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выдачу лицензии на импорт товара подается с 1 января до 31 декабря года, в котором применяется квота.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Рассмотрение заявления и выдача участникам внешнеторговой деятельности лицензии осуществляется уполномоченным органом в порядке очередности поступления Заявления.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Лицензии на импорт товара выдаются на количество, указанное в Заявлении, в объеме, не превышающем ежегодный лимит, определенные пунктами 6 и 7 настоящих Правил, для каждой категории участников внешнеторговой деятельности, до исчерпания объемов квот.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Срок действия лицензии ограничивается календарным годом, в котором выдана лицензия.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 истечении срока действия лицензии в течение 15 (пятнадцати) календарных дней владельцы лицензий предоставляют в уполномоченный орган справку об исполнении лицензии на импорт товара по форме согласно приложению № 3 к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лицензий и разрешений на экспорт и (или) импорт товаров, включенных в единый перечень товаров, к которым применяются меры нетарифного регулирования в торговле с третьими странами, утвержденным Решением Совета Евразийской экономической комиссии от 24 ноября 2023 года № 125.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возврата участником внешнеторговой деятельности, выданной ему лицензии на импорт товара до истечения срока ее действия, неиспользованная квота подлежит перераспределению.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Распределение квоты на ввоз товара без уплаты антидемпинговой пошлины осуществляется до полного исчерпания объема квоты.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ежеквартально размещает на своем интернет-ресурсе www.gov.kz сводный перечень заявителей, получивших квоту на ввоз товара без уплаты антидемпинговой пошлины.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Товар, ввезенный участниками внешнеторговой деятельности в рамках квоты в соответствии с настоящими Правилами, не подлежит вывозу на территорию других государств – членов Евразийского экономического союза.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