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9e75" w14:textId="f729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биржевых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18 июня 2026 года № 207-НҚ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товарных биржах",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биржевых товаров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внутренней торговли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уведомления в Министерство юстиции Республики Казахстан о принятии настоящего приказа;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торговли и интеграции Республики Казахстан после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 № 207-ОД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биржевых товаров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каменный; брикеты, окатыши и аналогичные виды твердого топлива, полученные из каменного угля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или бурый уголь, агломерированный или неагломерированный, кроме гагата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нефтяной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2713 20 000 0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92 или более (по исследовательскому методу)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2710 12 413 0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95 или более, но менее 98 (по исследовательскому методу)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2710 12 450 0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98 или более (по исследовательскому методу)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2710 12 490 0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2710 19 421 0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2710 19 422 0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арктическое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2710 19 423 0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межсезонное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2710 19 424 0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2710 19 425 0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