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83c" w14:textId="ca2d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Макаткого районного маслихата от 26 декабря 2025 года № 198-VIII "О бюджетах поселков Макат, Доссор и сельского округа Байгетобе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мая 2026 года № 223-VIII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бюджетах поселков Макат, Доссор и сельского округа Байгетобе на 2026-2028 годы" от 26 декабря 2025 года № 198-VIII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Макат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1 199 703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1 015 769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1 199 703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7 111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Доссор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Байгетобе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5 407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