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dbb2b5" w14:textId="edbb2b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Индерскому району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Индерского районного маслихата Атырауской области от 15 апреля 2026 года № 212-VIII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соответствие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Индерскому району на 2026-2030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Рамазанов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15 апреля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 года № 212-VIII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Индерскому району на 2026-2030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Индерскому району на 2026-2030 годы (далее-План)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"Об утверждении Правил рационального использования пастбищ" (зарегистрированное в Реестре государственной регистрации нормативных правовых актов №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 89660).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Акжайыкского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 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Индерском районе имеются 1 поселка, 6 сельских округов, 12 сельских населенных пунктов.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Индерского района в разрезе категорий (га)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гектар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территории: из них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1 087596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980031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421888,7319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419909,2019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8559,56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5499,92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1 787,10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624938,6081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550424,8781</w:t>
            </w:r>
          </w:p>
        </w:tc>
      </w:tr>
    </w:tbl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района в разрезе сельских округов (га)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томчисле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населен-ных пунктов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 хозяйвенного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специаль-ного фонда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Поселка Индербор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Поселка Индербор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7364,83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2350,80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63365,8685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25873,1315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198517,12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759,73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108817,83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75859,56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Орликовский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160238,88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551,64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44795,8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114109,44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91988,6734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166150,0266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51979,17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23785,17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318267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98229,53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219161,28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Курылыс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района относится к зонам пустыни-полупустыни. Почва соленая, маловлажная, земля солончаковая. В основном произрастают полынь, серая полынь, травы семейства полынных, в соленой почве произрастают рогач, солончаковый ежовник, гармала, в песчаной почве острец, ковыль, перистый ковыль и другие травы. В отдельные годы, когда весна теплая и влажная, с середины апреля начинают расти эфемерные травы (мортық, қоңырбас, сіңбірік, мысыққұйрық). Эти травы начинают усыхать через месяц, полтора. Эффективное использование пастбищ, предотвращение его износа связано с размещением каждого скота в зависимости от его хорошо потребляемой травы.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континентальный; зима относительно тҰплая, лето очень жаркое. Годовое количество осадков 242-282 мм.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Толщина снежного покрова не превышает 10 см, сохраняется 2-3 месяца, начиная со второй декады декабря. А летом испаряемость (влажная земля, испарение с поверхности воды в воздух) составляет 800-900 мм.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Индерского района-Урал. На долю Атырауской области приходится 323 км, из них около 150 км протекает с севера на юг по земле Индерского района.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7 скотомогильников, 7 ветеринарных пунктов.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Индерском районе насчитывается крупного рогатого скота 12285 голов, мелкого рогатого скота 45980 голов, 7278 голов лошадей и 2386 голов верблюдов.Из них: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Пос.Индербор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Орликовский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</w:tbl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Нагрузка на 1 голову составляет: крупный рогатый скот - 18 гектар, овцы и козы – 3,6 гектар, лошади - 21,6 гектар, верблюды –- 25,2 гектар.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Даже при использовании пастбищ внутри и за пределами населенного пункта, в связи с ростом поголовья скота на частных фермах (внутри населенного пункта), в регионе наблюдается нехватка пастбищных угодий площадью 160 670 гектаров, в том числе Елтайском с/о - 79 577 гектаров, в Есболском с/о - 43 450 гектаров, в Орликовском с/о - 31 643 гектара.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фермах нет недостатка в пастбищных угодьях.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-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Индерского района.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по Индерскому району резервный земельный запас составляет 550425 га пастбищных земель.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Поселка Индербор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определяюшие сезонные маршруты выпаса и отгона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Поселка Индербор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Орликовский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степных - в умеренно сухая степь - на ковылыно - типчаково -полынных степях - составляет 150-180 дней.</w:t>
      </w:r>
    </w:p>
    <w:bookmarkEnd w:id="27"/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Индербор</w:t>
      </w:r>
    </w:p>
    <w:bookmarkStart w:name="z5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"/>
    <w:bookmarkStart w:name="z5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bookmarkStart w:name="z6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Елтайский сельский округ</w:t>
      </w:r>
    </w:p>
    <w:bookmarkEnd w:id="32"/>
    <w:bookmarkStart w:name="z6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4"/>
    <w:bookmarkStart w:name="z6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Есболский сельский округ</w:t>
      </w:r>
    </w:p>
    <w:bookmarkStart w:name="z7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Орликовский сельский округ</w:t>
      </w:r>
    </w:p>
    <w:bookmarkStart w:name="z8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Коктогайский сельский округ</w:t>
      </w:r>
    </w:p>
    <w:bookmarkStart w:name="z8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Буденевский сельский округ</w:t>
      </w:r>
    </w:p>
    <w:bookmarkStart w:name="z9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Жарсуатский сельский округ</w:t>
      </w:r>
    </w:p>
    <w:bookmarkStart w:name="z10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54483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Поселка Индербор</w:t>
      </w:r>
    </w:p>
    <w:bookmarkStart w:name="z11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Елтайский сельский округ</w:t>
      </w:r>
    </w:p>
    <w:bookmarkStart w:name="z12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Есболский сельский округ</w:t>
      </w:r>
    </w:p>
    <w:bookmarkStart w:name="z12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Орликовский сельский округ</w:t>
      </w:r>
    </w:p>
    <w:bookmarkStart w:name="z13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Коктогайский сельский округ</w:t>
      </w:r>
    </w:p>
    <w:bookmarkStart w:name="z14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Буденевский сельский округ</w:t>
      </w:r>
    </w:p>
    <w:bookmarkStart w:name="z15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7216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7"/>
    <w:bookmarkStart w:name="z15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Жарсуатский сельский округ</w:t>
      </w:r>
    </w:p>
    <w:bookmarkStart w:name="z16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7818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0"/>
    <w:bookmarkStart w:name="z16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Индербор</w:t>
      </w:r>
    </w:p>
    <w:bookmarkStart w:name="z1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Елтайский сельский округ</w:t>
      </w:r>
    </w:p>
    <w:bookmarkStart w:name="z1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Есболский сельский округ</w:t>
      </w:r>
    </w:p>
    <w:bookmarkStart w:name="z18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Орликовский сельский округ</w:t>
      </w:r>
    </w:p>
    <w:bookmarkStart w:name="z19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Коктогайский сельский округ</w:t>
      </w:r>
    </w:p>
    <w:bookmarkStart w:name="z20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Буденевский сельский округ</w:t>
      </w:r>
    </w:p>
    <w:bookmarkStart w:name="z21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7216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Жарсуатский сельский округ</w:t>
      </w:r>
    </w:p>
    <w:bookmarkStart w:name="z21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67818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Поселка Индербор</w:t>
      </w:r>
    </w:p>
    <w:bookmarkStart w:name="z22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Елтайский сельский округ</w:t>
      </w:r>
    </w:p>
    <w:bookmarkStart w:name="z23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Есболский сельский округ</w:t>
      </w:r>
    </w:p>
    <w:bookmarkStart w:name="z24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Орликовский сельский округ</w:t>
      </w:r>
    </w:p>
    <w:bookmarkStart w:name="z25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Коктогайский сельский округ</w:t>
      </w:r>
    </w:p>
    <w:bookmarkStart w:name="z25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Буденевский сельский округ</w:t>
      </w:r>
    </w:p>
    <w:bookmarkStart w:name="z26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68072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Жарсуатский сельский округ</w:t>
      </w:r>
    </w:p>
    <w:bookmarkStart w:name="z27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6581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поселка Индербор</w:t>
      </w:r>
    </w:p>
    <w:bookmarkStart w:name="z28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0198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Елтайский сельский округ</w:t>
      </w:r>
    </w:p>
    <w:bookmarkStart w:name="z29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59436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Есболский сельский округ</w:t>
      </w:r>
    </w:p>
    <w:bookmarkStart w:name="z29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95"/>
    <w:bookmarkStart w:name="z30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59817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Орликовский сельский округ</w:t>
      </w:r>
    </w:p>
    <w:bookmarkStart w:name="z30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98"/>
    <w:bookmarkStart w:name="z3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5905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Коктогайский сельский округ</w:t>
      </w:r>
    </w:p>
    <w:bookmarkStart w:name="z31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59309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Буденевский сельский округ</w:t>
      </w:r>
    </w:p>
    <w:bookmarkStart w:name="z32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63246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59563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Жарсуатский сельский округ</w:t>
      </w:r>
    </w:p>
    <w:bookmarkStart w:name="z33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67564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58928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Поселка Индербор</w:t>
      </w:r>
    </w:p>
    <w:bookmarkStart w:name="z34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51943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Елтайский сельский округ</w:t>
      </w:r>
    </w:p>
    <w:bookmarkStart w:name="z34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52324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Есболский сельский округ</w:t>
      </w:r>
    </w:p>
    <w:bookmarkStart w:name="z35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52451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Орликовский сельский округ</w:t>
      </w:r>
    </w:p>
    <w:bookmarkStart w:name="z36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51816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Коктогайский сельский округ</w:t>
      </w:r>
    </w:p>
    <w:bookmarkStart w:name="z37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51562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bookmarkStart w:name="z38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Буденевский сельский округ</w:t>
      </w:r>
    </w:p>
    <w:bookmarkEnd w:id="116"/>
    <w:bookmarkStart w:name="z38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65024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52197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Жарсуатский сельский округ</w:t>
      </w:r>
    </w:p>
    <w:bookmarkStart w:name="z38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7564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52070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поселка Индербор</w:t>
      </w:r>
    </w:p>
    <w:bookmarkStart w:name="z39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Елтайский сельский округ</w:t>
      </w:r>
    </w:p>
    <w:bookmarkStart w:name="z40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Есболский сельский округ</w:t>
      </w:r>
    </w:p>
    <w:bookmarkStart w:name="z41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Орликовский сельский округ</w:t>
      </w:r>
    </w:p>
    <w:bookmarkStart w:name="z42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Коктогайский сельский округ</w:t>
      </w:r>
    </w:p>
    <w:bookmarkStart w:name="z43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bookmarkStart w:name="z44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Буденевский сельский округ</w:t>
      </w:r>
    </w:p>
    <w:bookmarkEnd w:id="136"/>
    <w:bookmarkStart w:name="z44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7216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Индерскому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Жарсуатский сельский округ</w:t>
      </w:r>
    </w:p>
    <w:bookmarkStart w:name="z45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7818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