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b2b5" w14:textId="edbb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Индерскому району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15 апреля 2026 года № 212-VIII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Индерскому району на 2026-2030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212-VIII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Индерскому району на 2026-2030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Индерскому району на 2026-2030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"Об утверждении Правил рационального использования пастбищ" (зарегистрированное в Реестре государственной регистрации нормативных правовых актов №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 89660).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Акжайыкского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 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Индерском районе имеются 1 поселка, 6 сельских округов, 12 сельских населенных пунктов.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Индерского района в разрезе категорий (га)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421888,7319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419909,2019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624938,6081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550424,8781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района в разрезе сельских округов (га)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населен-ных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специаль-ного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63365,8685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25873,1315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75859,56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91988,6734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166150,0266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98229,53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района относится к зонам пустыни-полупустыни. Почва соленая, маловлажная, земля солончаковая. В основном произрастают полынь, серая полынь, травы семейства полынных, в соленой почве произрастают рогач, солончаковый ежовник, гармала, в песчаной почве острец, ковыль, перистый ковыль и другие травы. В отдельные годы, когда весна теплая и влажная, с середины апреля начинают расти эфемерные травы (мортық, қоңырбас, сіңбірік, мысыққұйрық). Эти травы начинают усыхать через месяц, полтора. Эффективное использование пастбищ, предотвращение его износа связано с размещением каждого скота в зависимости от его хорошо потребляемой травы.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континентальный; зима относительно тҰплая, лето очень жаркое. Годовое количество осадков 242-282 мм.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снежного покрова не превышает 10 см, сохраняется 2-3 месяца, начиная со второй декады декабря. А летом испаряемость (влажная земля, испарение с поверхности воды в воздух) составляет 800-900 мм.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Индерского района-Урал. На долю Атырауской области приходится 323 км, из них около 150 км протекает с севера на юг по земле Индерского района.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7 скотомогильников, 7 ветеринарных пунктов.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Индерском районе насчитывается крупного рогатого скота 12285 голов, мелкого рогатого скота 45980 голов, 7278 голов лошадей и 2386 голов верблюдов.Из них: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Пос.Индербор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Нагрузка на 1 голову составляет: крупный рогатый скот - 18 гектар, овцы и козы – 3,6 гектар, лошади - 21,6 гектар, верблюды –- 25,2 гектар.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Даже при использовании пастбищ внутри и за пределами населенного пункта, в связи с ростом поголовья скота на частных фермах (внутри населенного пункта), в регионе наблюдается нехватка пастбищных угодий площадью 160 670 гектаров, в том числе Елтайском с/о - 79 577 гектаров, в Есболском с/о - 43 450 гектаров, в Орликовском с/о - 31 643 гектара.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фермах нет недостатка в пастбищных угодьях.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-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Индерского района.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Индерскому району резервный земельный запас составляет 550425 га пастбищных земель.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степных - в умеренно сухая степь - на ковылыно - типчаково -полынных степях - составляет 150-180 дней.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Индербор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Елтайский сельский округ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Есболский сельский округ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Орликовский сельский округ</w:t>
      </w:r>
    </w:p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Коктогайский сельский округ</w:t>
      </w:r>
    </w:p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Буденевский сельский округ</w:t>
      </w:r>
    </w:p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Жарсуатский сельский округ</w:t>
      </w:r>
    </w:p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4483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Поселка Индербор</w:t>
      </w:r>
    </w:p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Елтайский сельский округ</w:t>
      </w:r>
    </w:p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Есболский сельский округ</w:t>
      </w:r>
    </w:p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Орликовский сельский округ</w:t>
      </w:r>
    </w:p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Коктогайский сельский округ</w:t>
      </w:r>
    </w:p>
    <w:bookmarkStart w:name="z1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Буденевский сельский округ</w:t>
      </w:r>
    </w:p>
    <w:bookmarkStart w:name="z1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721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"/>
    <w:bookmarkStart w:name="z1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Жарсуатский сельский округ</w:t>
      </w:r>
    </w:p>
    <w:bookmarkStart w:name="z1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781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"/>
    <w:bookmarkStart w:name="z1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Индербор</w:t>
      </w:r>
    </w:p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Елтайский сельский округ</w:t>
      </w:r>
    </w:p>
    <w:bookmarkStart w:name="z1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Есболский сельский округ</w:t>
      </w:r>
    </w:p>
    <w:bookmarkStart w:name="z1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Орликовский сельский округ</w:t>
      </w:r>
    </w:p>
    <w:bookmarkStart w:name="z1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Коктогайский сельский округ</w:t>
      </w:r>
    </w:p>
    <w:bookmarkStart w:name="z2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Буденевский сельский округ</w:t>
      </w:r>
    </w:p>
    <w:bookmarkStart w:name="z2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721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Жарсуатский сельский округ</w:t>
      </w:r>
    </w:p>
    <w:bookmarkStart w:name="z2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781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Поселка Индербор</w:t>
      </w:r>
    </w:p>
    <w:bookmarkStart w:name="z2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Елтайский сельский округ</w:t>
      </w:r>
    </w:p>
    <w:bookmarkStart w:name="z2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Есболский сельский округ</w:t>
      </w:r>
    </w:p>
    <w:bookmarkStart w:name="z2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Орликовский сельский округ</w:t>
      </w:r>
    </w:p>
    <w:bookmarkStart w:name="z2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Коктогайский сельский округ</w:t>
      </w:r>
    </w:p>
    <w:bookmarkStart w:name="z2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Буденевский сельский округ</w:t>
      </w:r>
    </w:p>
    <w:bookmarkStart w:name="z2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8072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Жарсуатский сельский округ</w:t>
      </w:r>
    </w:p>
    <w:bookmarkStart w:name="z2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6581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поселка Индербор</w:t>
      </w:r>
    </w:p>
    <w:bookmarkStart w:name="z2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0198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Елтайский сельский округ</w:t>
      </w:r>
    </w:p>
    <w:bookmarkStart w:name="z2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9436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Есболский сельский округ</w:t>
      </w:r>
    </w:p>
    <w:bookmarkStart w:name="z2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5"/>
    <w:bookmarkStart w:name="z3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5981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Орликовский сельский округ</w:t>
      </w:r>
    </w:p>
    <w:bookmarkStart w:name="z3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8"/>
    <w:bookmarkStart w:name="z3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905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Коктогайский сельский округ</w:t>
      </w:r>
    </w:p>
    <w:bookmarkStart w:name="z3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59309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Буденевский сельский округ</w:t>
      </w:r>
    </w:p>
    <w:bookmarkStart w:name="z3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3246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956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Жарсуатский сельский округ</w:t>
      </w:r>
    </w:p>
    <w:bookmarkStart w:name="z3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7564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8928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Поселка Индербор</w:t>
      </w:r>
    </w:p>
    <w:bookmarkStart w:name="z3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1943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Елтайский сельский округ</w:t>
      </w:r>
    </w:p>
    <w:bookmarkStart w:name="z3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2324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Есболский сельский округ</w:t>
      </w:r>
    </w:p>
    <w:bookmarkStart w:name="z3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2451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Орликовский сельский округ</w:t>
      </w:r>
    </w:p>
    <w:bookmarkStart w:name="z3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1816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Коктогайский сельский округ</w:t>
      </w:r>
    </w:p>
    <w:bookmarkStart w:name="z3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1562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3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Буденевский сельский округ</w:t>
      </w:r>
    </w:p>
    <w:bookmarkEnd w:id="116"/>
    <w:bookmarkStart w:name="z3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5024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52197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Жарсуатский сельский округ</w:t>
      </w:r>
    </w:p>
    <w:bookmarkStart w:name="z3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7564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52070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поселка Индербор</w:t>
      </w:r>
    </w:p>
    <w:bookmarkStart w:name="z3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Елтайский сельский округ</w:t>
      </w:r>
    </w:p>
    <w:bookmarkStart w:name="z4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Есболский сельский округ</w:t>
      </w:r>
    </w:p>
    <w:bookmarkStart w:name="z4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Орликовский сельский округ</w:t>
      </w:r>
    </w:p>
    <w:bookmarkStart w:name="z4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Коктогайский сельский округ</w:t>
      </w:r>
    </w:p>
    <w:bookmarkStart w:name="z4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4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Буденевский сельский округ</w:t>
      </w:r>
    </w:p>
    <w:bookmarkEnd w:id="136"/>
    <w:bookmarkStart w:name="z4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721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Жарсуатский сельский округ</w:t>
      </w:r>
    </w:p>
    <w:bookmarkStart w:name="z4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781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