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0a38" w14:textId="0eb0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Индерского района от 05 октября 2023 года № 188 "Об утверждении методики оценки деятельности административных государственных служащих корпуса "Б" акимата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28 августа 2026 года № 184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Индерского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05 октября 2023 года № 188 "Об утверждении методики оценки деятельности административных государственных служащих корпуса "Б" акимата Индерского района".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Индерского района" в установленном законодательством Республики Казахстан порядке обеспечить: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Актюбинский региональный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Индерского района после его официального опубликования.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Исатайского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Индерского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