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380f" w14:textId="ccc3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Индерского района Атырауской области от 14 июля 2026 года № 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Индерского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решения акима Индерского района от 12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 местного масштаба на территории Индерского района" (зарегистрированное в Реестре государственной регистрации нормативных правовых актов за № 29208) и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 местного масштаба".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