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3a79" w14:textId="05c3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действия решения акима Жамбульского сельского округа № 6 от 5 марта 2026 года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Жамбульского сельского округа Кызылкогинского района Атырауской области от 13 апреля 2026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руководителя Кызылкогинской районной территориальной инспекции государственного учреждения Комитета ветеринарного контроля и надзора Министерства сельского хозяйства Республики Казахстан от 13 апреля 2026 года № 07-3/94-И аким Жамбульского сельского округа ПРИНЯЛ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Жамбульского сельского округа от 5 марта 2026 года "Об установлении ограничительных мероприятий" (зарегистрированное в Реестре государственной регистрации нормативных правовых актов под № 222816, опубликованное 13 марта 2026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Аронов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