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1a5" w14:textId="12de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Жамбульского сельского округа Кызылкогинского района Атырауской области от 5 марта 2026 года № 6. Утратило силу решением акима Жамбульского сельского округа Кызылкогинского района Атырауской области от 13 апреля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Жамбульского сельского округа Кызылкогинского района Атырауской области от 13.04.2026 №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предложения руководителя Кызылкогинской районной территориальной инспекции Комитета ветеринарного контроля и надзора Министерства сельского хозяйства Республики Казахстан от 5 марта 2026 года № 11-10/63-И, аким Жамбульского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среди крупного рогатого скота вирусной диареи и инфекционного ринотрахеита на территории Жамбульского сельского округа Кызылкогинского района Атырауской области ввести ограничительные мероприятия. Ограничительные мероприятия действуют до стабилизации эпизоотической ситуации.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