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467c" w14:textId="1f4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15 декабря 2025 года № 36-4 "Об утверждении бюджетов сельских округов Кызылкогинского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17 июня 2026 года № 41-3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15 декабря 2026 года № 36-4 "Об утверждении бюджетов сельских округов Кызылкогинского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960 519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101 353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854 984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995 859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-35 340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- 35 340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35 340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203 790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11 073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192 532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209 085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- 5 295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- 5 295 тысяч тенге: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5 295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Тасшагильского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181 922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8 793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172 879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186 228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- 4 306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- 4 306 тысяч тенге: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4 306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Сагизского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392 510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68 949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322 981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420 454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- 27 944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- 27 944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27 944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Мукурского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198 398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24 463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171 035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212 104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- 13 706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- 13 706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13 706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Коздигаринского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161 322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7 256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365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153 701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164 402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- 3 080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- 3 080 тысяч тенге: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Кызылкогинского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170 760 тысяч тенге, в том числе: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5 606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164 642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171 942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- 1 182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- 1 182 тысяч тенге: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 тысяч тенге.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158 723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6 731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151 992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163 743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- 5 020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- 5 020 тысяч тенге: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5 020 тысяч 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Жангелдинского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182 125 тысяч тенге, в том числе: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10 113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171 992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185 895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- 3 770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- 3 770 тысяч тенге: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3 770 тысяч тенге.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Тайсойганского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187 278 тысяч тенге, в том числе: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4 641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182 394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188 071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- 793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- 793 тысяч тенге: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 тысяч тенге.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19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0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0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1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1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от 15 декабря 2025 года</w:t>
            </w:r>
          </w:p>
        </w:tc>
      </w:tr>
    </w:tbl>
    <w:bookmarkStart w:name="z21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2026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