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dce" w14:textId="d70c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2025 года № 218-VІІІ "Об утверждении бюджетов сельских округов Исатайского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июля 2026 года № 254-VIII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бюджетов сельских округов Исатайского района на 2026-2028 годы" от 26 декабря 2025 года № 218-VIІI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Аккистауского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826 219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132 086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693 883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842 472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- 16 253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16 253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16 253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Жанбайского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238 001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21 892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215 917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240 981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- 2 980 тенге.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2 980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2 980 тенге.".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Камыскалинского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289 153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29 901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259 252 тысяч тенге.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292 778 тысяч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- 3 625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- 3 625 тенге.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3 625 тенге.".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Тущыкудукского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417 268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54 340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362 928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422 589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- 5 321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5 321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- 5 321 тенге.".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Нарынского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149 521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142 832 тысяч тенге.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151 307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- 1 786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- 1 786 тенге.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- 1786 тенге.".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Исатайского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200 983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5 285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- 154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195 544 тысяч тенге.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202 192 тысяч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- 1 209 тенге.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- 1 209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1 209 тенге.".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Зинеденкого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159 334 тысяч тенге, в том числе: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7 753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151 581 тысяч тенге.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162 335 тысяч тенге.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- 3001 тенге.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- 3001 тенге.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- 3001 тенге.".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на 2026 год объемы трансферты, передаваемых из районного бюджета в бюджеты сельских округов, в сумме 1 567 648 тысяч тенге, в том числе: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650 467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133 916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106 966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102 661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126 087 тысяч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269 246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178 305 тысяч тенге.".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(Ж. Кабиев)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218-VIII</w:t>
            </w:r>
          </w:p>
        </w:tc>
      </w:tr>
    </w:tbl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218-VIII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2026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218-VIII</w:t>
            </w:r>
          </w:p>
        </w:tc>
      </w:tr>
    </w:tbl>
    <w:bookmarkStart w:name="z1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2026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254-VIII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218-VIII</w:t>
            </w:r>
          </w:p>
        </w:tc>
      </w:tr>
    </w:tbl>
    <w:bookmarkStart w:name="z14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2026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254-VIII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218-VIII</w:t>
            </w:r>
          </w:p>
        </w:tc>
      </w:tr>
    </w:tbl>
    <w:bookmarkStart w:name="z1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2026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254-VIII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218-VIII</w:t>
            </w:r>
          </w:p>
        </w:tc>
      </w:tr>
    </w:tbl>
    <w:bookmarkStart w:name="z15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2026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218-VIII</w:t>
            </w:r>
          </w:p>
        </w:tc>
      </w:tr>
    </w:tbl>
    <w:bookmarkStart w:name="z1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2026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