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fdadd5" w14:textId="1fdadd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постановления акимата Исатайского района от 23 сентября 2025 года № 225 "Об утверждении Методики оценки деятельности административных государственных служащих корпуса "Б" государственных учреждений местных исполнительных органов Исатайского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Исатайского района Атырауской области от 4 августа 2026 года № 148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6 апреля 2016 года "О правовых актах" акимат Исатайского района ПОСТАНОВЛЯЕТ: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Исатайского района от 23 сентября 2025 года № 225 "Об утверждении Методики оценки деятельности административных государственных служащих корпуса "Б" государственных учреждений местных исполнительных органов Исатайского района".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Исатайского района" в установленном законодательством Республики Казахстан порядке обеспечить: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направить его копии в электронном виде на казахском и русском языках в Актюбинский региональный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Исатайского района после его официального опубликования.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Исатайского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Исатайского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