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701c" w14:textId="bbb7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22 декабря 2025 года № 249 "О бюджетах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11 марта 2026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на 2026-2028 годы" Махамбетского районного маслихата от 22 декабря 2025 года № 249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Алгинского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361 695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11 497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350 128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- 361 998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- 303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303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Акжайыкского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195 965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19 785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- 54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-1 020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175 106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198 896,7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- 2 931,7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2 931,7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2 931,7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Актогайского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180 877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9 853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5 953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165 071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186 091,8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- 5 214,8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5 214,8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5 214,8 тысяч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Баксайского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369 019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59 439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309 580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384 598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- 15 579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15 579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15 579 тысяч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Бейбарыского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258 544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51 112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- 253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1 915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205 264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262 832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- 4 288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4 288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4 288 тысяч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Жалгансайского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149 605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5 905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1 064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142 524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149 922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- 317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317 тысяч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Есболского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211 181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14 856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–142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196 183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216 263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- 5 082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5 082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5 082 тысяч тенге.".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Утвердить бюджет Махамбетского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666 922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164 416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502 406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682 657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- 15 735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15 735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15 735 тысяч тенге.".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Утвердить бюджет Сарайчиковского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200 744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22 718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178 026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207 033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- 6 289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6 289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6 289 тысяч тенге.".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Предусмотреть в бюджетах сельских округов на 2026 год целевые трансферты из районного бюджета в сумме – 698 634 тысяч тенге, в том числе: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 тысяч тенге - на уличное освещение Алгинского сельского округа;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27 399 тысяч тенге - на текущие и капитальные затраты аппаратам акимов сельских округов, в том числе: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5 928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- 5 000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- 5 000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11 471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19 174 тысяч тенге - на благоустройство и озеленение населенных пунктов,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17 174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2 000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6 536 тысяч тенге - на обеспечение санитарии населенных пунктов,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- 500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600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- 500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- 500 тысяч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1 715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615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- 500 тысяч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1 106 тысяч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500 тысяч тенге;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640 394 тысяч тенге - на организацию водоснабжения населенных пунктов, в том числе: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- 21 300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21 300 тысяч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178 870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- 203 246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45 000 тысяч тенге;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21 300 тысяч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21 300 тысяч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106 078 тысяч тенге;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22 000 тысяч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4 319 тысяч тенге - текущие и капитальные затраты организациям сельских культур, в том числе: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1 819 тысяч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2 500 тысяч тенге.".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Приложении 1, 4, 7, 10, 13, 16, 19, 22 и 25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249</w:t>
            </w:r>
          </w:p>
        </w:tc>
      </w:tr>
    </w:tbl>
    <w:bookmarkStart w:name="z21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2026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249</w:t>
            </w:r>
          </w:p>
        </w:tc>
      </w:tr>
    </w:tbl>
    <w:bookmarkStart w:name="z21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2026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249</w:t>
            </w:r>
          </w:p>
        </w:tc>
      </w:tr>
    </w:tbl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2026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249</w:t>
            </w:r>
          </w:p>
        </w:tc>
      </w:tr>
    </w:tbl>
    <w:bookmarkStart w:name="z22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2026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249</w:t>
            </w:r>
          </w:p>
        </w:tc>
      </w:tr>
    </w:tbl>
    <w:bookmarkStart w:name="z22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2026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249</w:t>
            </w:r>
          </w:p>
        </w:tc>
      </w:tr>
    </w:tbl>
    <w:bookmarkStart w:name="z23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2026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249</w:t>
            </w:r>
          </w:p>
        </w:tc>
      </w:tr>
    </w:tbl>
    <w:bookmarkStart w:name="z23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2026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екабря 2025 года № 249</w:t>
            </w:r>
          </w:p>
        </w:tc>
      </w:tr>
    </w:tbl>
    <w:bookmarkStart w:name="z23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2026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249</w:t>
            </w:r>
          </w:p>
        </w:tc>
      </w:tr>
    </w:tbl>
    <w:bookmarkStart w:name="z24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2026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