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c1aa" w14:textId="488c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акимата Жылыойского района от 17 сентября 2025 года № 374 "Об утверждении методики оценки деятельности административных государственных служащих корпуса "Б" акимата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20 августа 2026 года № 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17 сентября 2025 года № 374 "Об утверждении методики оценки деятельности административных государственных служащих корпуса "Б" акимата Жылыойского района".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Каражанов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