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e9b73" w14:textId="c9e9b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акима Жылыойского района от 29 ноября 2018 года № 59 "Об образовании избирательных участков на территории Жылыойского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Жылыойского района Атырауской области от 23 июня 2026 года № 28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Қазақстан "О правовых актах" аким Жылыойского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Жылыойского района от 29 ноября 2018 года № 59 "Об образовании избирательных участков на территории Жылыойского района" (зарегистрировано в Реестре государственной регистрации нормативных правовых актов под № 4279)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дополнить избирательным участком № 289 следующей редакции: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289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Месторасположение: Республика Казахстан, Атырауская область, Жылыойский район, месторождение Прорва, здание общежития "Каспий самалы" нефтегазодобывающего управления "Жылыоймунайгаз".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месторождение Прорва".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государственного учреждения "Аппарат акима Жылыойского района".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Жылыойского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Нурланов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Жылыойская районная территориальная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избирательная 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