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d02b" w14:textId="86fd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Жылыойского района от 29 ноября 2018 года № 59 "Об образовании избирательных участков на территории Жылыойского района"</w:t>
      </w:r>
    </w:p>
    <w:p>
      <w:pPr>
        <w:spacing w:after="0"/>
        <w:ind w:left="0"/>
        <w:jc w:val="both"/>
      </w:pPr>
      <w:r>
        <w:rPr>
          <w:rFonts w:ascii="Times New Roman"/>
          <w:b w:val="false"/>
          <w:i w:val="false"/>
          <w:color w:val="000000"/>
          <w:sz w:val="28"/>
        </w:rPr>
        <w:t>Решение акима Жылыойского района Атырауской области от 2 июня 2026 года № 19</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Қазақстан "О правовых актах" аким Жылыойского района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Жылыойского района от 29 ноября 2018 года № 59 "Об образовании избирательных участков на территории Жылыойского района" (зарегистрировано в Реестре государственной регистрации нормативных правовых актов под № 4279)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Жылыойского района".</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Жылыойского района </w:t>
            </w:r>
            <w:r>
              <w:br/>
            </w:r>
            <w:r>
              <w:rPr>
                <w:rFonts w:ascii="Times New Roman"/>
                <w:b w:val="false"/>
                <w:i w:val="false"/>
                <w:color w:val="000000"/>
                <w:sz w:val="20"/>
              </w:rPr>
              <w:t>от "02" июня 2026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акима Жылыойского района </w:t>
            </w:r>
            <w:r>
              <w:br/>
            </w:r>
            <w:r>
              <w:rPr>
                <w:rFonts w:ascii="Times New Roman"/>
                <w:b w:val="false"/>
                <w:i w:val="false"/>
                <w:color w:val="000000"/>
                <w:sz w:val="20"/>
              </w:rPr>
              <w:t>от "29" ноября 2018 года № 59</w:t>
            </w:r>
          </w:p>
        </w:tc>
      </w:tr>
    </w:tbl>
    <w:p>
      <w:pPr>
        <w:spacing w:after="0"/>
        <w:ind w:left="0"/>
        <w:jc w:val="left"/>
      </w:pPr>
      <w:r>
        <w:rPr>
          <w:rFonts w:ascii="Times New Roman"/>
          <w:b/>
          <w:i w:val="false"/>
          <w:color w:val="000000"/>
        </w:rPr>
        <w:t xml:space="preserve"> Избирательные участки на территории Жылыойского района Избирательный участок № 93</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дом 136, здание коммунального государственного учреждения "Общеобразовательная средняя школа № 1"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 97, Халифа Алтай, Торгай, Жанкожа батыра, Жуалы, Е.Коптилеуова, Е.Бекмаханова, Е.Сабирова, Ы.Мухамбетова, Косшокы микрорайона "Барлаушы"; улицы Ж.Кусединова, Аккент, Сулусай, Аскартау, Окжетпес, Арыс микрорайона "Самал"; улицы Шакарим, Д.Алдахова, Б.Нысанбаева, C.Шарипова, Б.Кызылбасова, К.Кенжегалиева; улицы Наурызбай батыра, Ертис, Т.Молдагалиева, Акан сери, Есим хана, Асан кайгы микрорайона "Мурагер"; улицы Ш.Оразалиева, Ж.Тилеубаева; дома № 2б, № 3, № 4, № 11б, № 11-в, № 11-2, № 12, № 12-1, № 12-2, № 13, № 13-1, № 13б, № 14, № 15, № 15а, № 15б, № 16, № 16а, № 19б, № 29а, № 34, № 35, № 36, № 37а, № 38, № 39, № 39-1, № 39-2, № 49а, № 82-1, № 82-2, № 83, № 83а, № 101, № 121-1, № 150-1, № 150-2, № 151-1, № 151-2, 153-1, № 153-2, № 154-1, № 154-2, № 173, № 179, № 192В, № 199, № 200, № 201, № 202, № 373-1, № 373-2, № 375-1, № 376-1,№ 376-2, № 375-2, № 377-1, № 377-2, № 378-1, № 378-2, № 379-1, № 379-2, № 381, № 381а, № 383, № 384-1, № 384-2 , № 385-1 , № 385-2 проспекта Махамбета.</w:t>
      </w:r>
    </w:p>
    <w:p>
      <w:pPr>
        <w:spacing w:after="0"/>
        <w:ind w:left="0"/>
        <w:jc w:val="left"/>
      </w:pPr>
      <w:r>
        <w:rPr>
          <w:rFonts w:ascii="Times New Roman"/>
          <w:b/>
          <w:i w:val="false"/>
          <w:color w:val="000000"/>
        </w:rPr>
        <w:t xml:space="preserve"> Избирательный участок № 94</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 37, здание государственного учреждения "Жылыойский районный дом культуры "Кен Жылыой" государственного учреждения "Отдел культуры, развития языков, физической культуры и спорта Жылыойского района".</w:t>
      </w:r>
    </w:p>
    <w:p>
      <w:pPr>
        <w:spacing w:after="0"/>
        <w:ind w:left="0"/>
        <w:jc w:val="both"/>
      </w:pPr>
      <w:r>
        <w:rPr>
          <w:rFonts w:ascii="Times New Roman"/>
          <w:b w:val="false"/>
          <w:i w:val="false"/>
          <w:color w:val="000000"/>
          <w:sz w:val="28"/>
        </w:rPr>
        <w:t>
      Границы: улицы № 130, № 136, № 146, Алтынемел, А.Махамбетова, М.Молдагалиева, У.Конарова, Ы.Дукенулы, Арал, Тобылгы, Когалы, Т.Амандосова, Акбозат, Тамшылы, Балбырауын, Бакдаулет, Аруана, Казына, Бозкент, Казыгурт, Билге каган, Майкы би, Тоныкок, А.Ермекова, Н.Торекулова, Жосалы, Б.Байжумиева, У.Конарова, Жанибек хана, Касым хана, Д.Ажигалиева микрорайона "Шугыла"; улицы Т.Култумиева, К.Есалиевой, М.Сатыбалдиева, К.Байшаханова, А.Карабалина, А.Кемелова, Д.Жазыкбаева, М.Далбаева, М.Боранбаевой, А.Беклиева, У.Абдрахманова, Е.Халыкова, Х.Хабдешова, Шанырак микрорайона "Нефтяников"; дома № 3б, № 5, № 8а, № 55-1, № 55-2, № 62а, № 62б, № 95-1, № 95-2, № 96-1, № 97-1, № 97-2 проспекта Махамбета.</w:t>
      </w:r>
    </w:p>
    <w:p>
      <w:pPr>
        <w:spacing w:after="0"/>
        <w:ind w:left="0"/>
        <w:jc w:val="left"/>
      </w:pPr>
      <w:r>
        <w:rPr>
          <w:rFonts w:ascii="Times New Roman"/>
          <w:b/>
          <w:i w:val="false"/>
          <w:color w:val="000000"/>
        </w:rPr>
        <w:t xml:space="preserve"> Избирательный участок № 95</w:t>
      </w:r>
    </w:p>
    <w:p>
      <w:pPr>
        <w:spacing w:after="0"/>
        <w:ind w:left="0"/>
        <w:jc w:val="both"/>
      </w:pPr>
      <w:r>
        <w:rPr>
          <w:rFonts w:ascii="Times New Roman"/>
          <w:b w:val="false"/>
          <w:i w:val="false"/>
          <w:color w:val="000000"/>
          <w:sz w:val="28"/>
        </w:rPr>
        <w:t xml:space="preserve">
      Месторасположение: Республика Казахстан, Атырауская область, Жылыойский район, город Кульсары, улица Куржиманулы Кашагана, здание 53, коммунальное государственное учреждение "Общеобразовательная средняя школа № 7 имени Е.Халыкова" отдела образования Жылыойского района Управления образования Атырауской области". </w:t>
      </w:r>
    </w:p>
    <w:p>
      <w:pPr>
        <w:spacing w:after="0"/>
        <w:ind w:left="0"/>
        <w:jc w:val="both"/>
      </w:pPr>
      <w:r>
        <w:rPr>
          <w:rFonts w:ascii="Times New Roman"/>
          <w:b w:val="false"/>
          <w:i w:val="false"/>
          <w:color w:val="000000"/>
          <w:sz w:val="28"/>
        </w:rPr>
        <w:t>
      Границы: улицы Дулат Бабатайулы, Каркалы, Актамберди, Жырау, К.Есенгалиева, Шортанбай акын, К.Калышева, Акжайлау, Ы.Отарбаева, Алакол, Аргымак, Сункар, Каражар, Кабанбай батыра, Бөгенбай батыра, Уйтас, Д.Жумалиева, Е.Сабирова, К.Кашагана, Т.Бекбаулиева, Х.Габдуллина, З.Есенова, К.Тулесинова, Т.Даулетова, А.Султанова; дома № 3, № 4, № 9, № 9а, № 10-1, № 10-2, № 68б, № 374-1 проспекта Махамбета.</w:t>
      </w:r>
    </w:p>
    <w:p>
      <w:pPr>
        <w:spacing w:after="0"/>
        <w:ind w:left="0"/>
        <w:jc w:val="left"/>
      </w:pPr>
      <w:r>
        <w:rPr>
          <w:rFonts w:ascii="Times New Roman"/>
          <w:b/>
          <w:i w:val="false"/>
          <w:color w:val="000000"/>
        </w:rPr>
        <w:t xml:space="preserve"> Избирательный участок № 96</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Дуйсенгали Ажигалиева, строение 67, здание коммунального государственного учреждения "Общеобразовательная средняя школа № 5 имени Абая"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 196, Медеу, Бокейхана, М.Мухтарова, А.Андирбаева, А.Жарылгасова, Капшагай, Б.Жакыпова, Отан, А.Бердимуратова, Умбетей жырау, Д.Ракышева, К.Байсейтовой, Аксу Жабагылы, Жангир хана, Райымбек батыра, А.Иманова, Ж.Умирбаева, Бекбике, О.Ибраева, А.Бисенбаева, Б.Шокеева, Т.Алиева, А.Бегебаева, С.Самарханова, Р.Караманова, Б.Ербосынова микрорайона "Думан"; улицы Д.Таубаева, № 198, Б.Бисенкулова, А.Дуйсенбекова, И.Тайманова.</w:t>
      </w:r>
    </w:p>
    <w:p>
      <w:pPr>
        <w:spacing w:after="0"/>
        <w:ind w:left="0"/>
        <w:jc w:val="left"/>
      </w:pPr>
      <w:r>
        <w:rPr>
          <w:rFonts w:ascii="Times New Roman"/>
          <w:b/>
          <w:i w:val="false"/>
          <w:color w:val="000000"/>
        </w:rPr>
        <w:t xml:space="preserve"> Избирательный участок № 97</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здание 102, коммунальное государственное учреждение "Общеобразовательная средняя школа № 9"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Ж.Изтурганова, Ж.Карабаева, Миялы, Ш.Муртаза, Б.Ботаева, К.Ермишева, Сарыузек, И.Изимова, Суйинбай жырау, К.Атшыбаева, К.Сабетова, № 166, № 167, № 168, М.Нурманова, Д.Артыгалиева, К.Барахатова, Б.Бойжанова, Толе би, А.Урингалиева, К.Атшыбаева микрорайона "Бирлик"; улицы А.Завершинского, № 153, № 154, № 155, № 170, № 171, № 172, № 173; дома № 2, № 8, № 18, № 22, № 24б, № 26б, № 28, № 41, № 44, № 44а, № 45б, № 62, № 65, № 100, № 105, № 108, № 107, № 111, № 112, № 113, № 114, № 115, № 116, № 118, № 117, № 129, № 178а, № 188 проспекта Махамбета.</w:t>
      </w:r>
    </w:p>
    <w:p>
      <w:pPr>
        <w:spacing w:after="0"/>
        <w:ind w:left="0"/>
        <w:jc w:val="left"/>
      </w:pPr>
      <w:r>
        <w:rPr>
          <w:rFonts w:ascii="Times New Roman"/>
          <w:b/>
          <w:i w:val="false"/>
          <w:color w:val="000000"/>
        </w:rPr>
        <w:t xml:space="preserve"> Избирательный участок № 98</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Арон Корганбаева, дом 50, коммунальное государственное учреждение "Общеобразовательная средняя школа № 15 имени Сулеймена Карабалина"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 236, № 237, № 238, № 239, № 241, № 242, № 243, № 244, № 245, № 246, № 248, № 249 Т.Сабетова, А.Корганбаева, К.Дюсенгалиева, А.Тайпанова, С.Карабалина, К.Имангалиева, О.Актогайулы, А.Аманбаева, Б.Отеулиева, Ж.Кенжина микрорайона "Атамура".</w:t>
      </w:r>
    </w:p>
    <w:p>
      <w:pPr>
        <w:spacing w:after="0"/>
        <w:ind w:left="0"/>
        <w:jc w:val="left"/>
      </w:pPr>
      <w:r>
        <w:rPr>
          <w:rFonts w:ascii="Times New Roman"/>
          <w:b/>
          <w:i w:val="false"/>
          <w:color w:val="000000"/>
        </w:rPr>
        <w:t xml:space="preserve"> Избирательный участок № 99</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Тауекел хана, здание 2, коммунальное государственное учреждение "Общеобразовательная средняя школа № 13"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Ж.Ташенова, К.Жалайыри, Отпантау, С.Ракымова, Хакназар хана, Жиембет жырау, Жалантос, Акмешит, С.Нурмаганбетова, Тауекел хана, Карасай батыра, Акжар, М.Монкеулы микрорайона "Береке"; улицы № 266, № 267, № 268, № 269, Р.Балмуханова, М.Танкыбаева микрорайона "СМП-224"; улицы Керей хан, Б.Бозданова, № 260, № 261, № 262, № 263, № 264, Ер Едил микрорайона "Мурагер".</w:t>
      </w:r>
    </w:p>
    <w:p>
      <w:pPr>
        <w:spacing w:after="0"/>
        <w:ind w:left="0"/>
        <w:jc w:val="left"/>
      </w:pPr>
      <w:r>
        <w:rPr>
          <w:rFonts w:ascii="Times New Roman"/>
          <w:b/>
          <w:i w:val="false"/>
          <w:color w:val="000000"/>
        </w:rPr>
        <w:t xml:space="preserve"> Избирательный участок № 100</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Балуан Шолака, здание 1, коммунальное государственное учреждение "Общеобразовательная средняя школа № 20"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Б.Шолака, Г.Кожагулова, Е.Тауманова, А.Каукаева, К.Аманжолова, Ушконыр, Н.Ондасынова, А.Секербаева, С.Датова, М.Кашкари, Созак,Отырар, Орынбор, О.Бокей, Т.Рыскулова, Р.Кошкарбаева, А.Кашаубаева, А.Бокейханова микрорайона "Автодорожников".</w:t>
      </w:r>
    </w:p>
    <w:p>
      <w:pPr>
        <w:spacing w:after="0"/>
        <w:ind w:left="0"/>
        <w:jc w:val="left"/>
      </w:pPr>
      <w:r>
        <w:rPr>
          <w:rFonts w:ascii="Times New Roman"/>
          <w:b/>
          <w:i w:val="false"/>
          <w:color w:val="000000"/>
        </w:rPr>
        <w:t xml:space="preserve"> Избирательный участок № 101</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217, здание 42, коммунальное государственное учреждение "Общеобразовательная средняя школа № 16 имени Д.Жазыкбаева"отдела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дома 1 микрорайона; дома улиц Ж.Танкыбаева, № 217, № 218; дома № 28, № 29, № 32 проспекта Махамбета.</w:t>
      </w:r>
    </w:p>
    <w:p>
      <w:pPr>
        <w:spacing w:after="0"/>
        <w:ind w:left="0"/>
        <w:jc w:val="left"/>
      </w:pPr>
      <w:r>
        <w:rPr>
          <w:rFonts w:ascii="Times New Roman"/>
          <w:b/>
          <w:i w:val="false"/>
          <w:color w:val="000000"/>
        </w:rPr>
        <w:t xml:space="preserve"> Избирательный участок № 102</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221, здание 59, коммунальное государственное учреждение "Общеобразовательная средняя школа № 18 имени М.Сатыбалдиева"отдела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дома 3 микрорайона; дома улиц № 219, № 220, № 221, № 222, К.Сатангулова; дома № 27, № 28а, № 28б улица Ш.Избасова; дома № 1, № 45, № 46 проспекта Махамбета.</w:t>
      </w:r>
    </w:p>
    <w:p>
      <w:pPr>
        <w:spacing w:after="0"/>
        <w:ind w:left="0"/>
        <w:jc w:val="both"/>
      </w:pPr>
      <w:r>
        <w:rPr>
          <w:rFonts w:ascii="Times New Roman"/>
          <w:b w:val="false"/>
          <w:i w:val="false"/>
          <w:color w:val="000000"/>
          <w:sz w:val="28"/>
        </w:rPr>
        <w:t>
      Избирательный участок № 103</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поселок Жана Каратон, улица Боран Ержанов, строение 642, здание коммунального государственного учреждения "Общеобразовательная средняя школа № 22"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Болашак, Ак отау, Акжол, А.Кекилбаева, Балбырауын, Асылтас, Кендала, Бастау, Жибек жолы, Коркыт ата, Кулагер, Нурлы мекен, Бирлик, Абылайхана, Толе би, Улан, Азаттык, Ынтамак, Коктем, Кабанбай батыра, Казына, Богенбай батыра, Егемен, Едиге батыра, Есет батыра, Кенарал, Кайнар, Канагат, Сарыарка, Мангилик ел, Айдын, Шугыла, Байтак; дома № 16, № 17, № 18, № 19, № 21, № 23, № 24а, № 24б, № 25, № 26, № 27, № 28, № 29, № 30, № 31, № 32, № 33а, № 33б, № 37а, № 37б, № 38, № 39, № 40, № 41, № 42, № 43, № 44а, № 44б, № 45, № 46а, № 46б, № 47, № 48а, № 48б, № 49, № 50, № 51, № 52, № 53, № 54, № 55, № 56, № 57а, № 57б, № 58, № 59а, № 59б, № 60а , № 60б, № 61, № 63, № 64, № 66, № 67, № 68, № 69, № 70, № 71, № 72, № 73, № 74, № 90, № 91, № 92, № 93, № 95, № 197, № 199, № 201, № 202, № 205, № 206, № 207, № 208, № 209, № 210, № 324, № 325, № 326, № 327, № 330, № 331, № 332, № 334, № 335, № 337, № 339, № 340, № 341, № 342, № 343, № 346, № 347, № 348, № 349, № 350, № 351, № 319 улиц Б.Ержанова; дома № 471, № 472, № 473, № 474, № 476, № 482, № 483, № 484, № 485, № 490, № 491, № 492, № 493, № 494, № 495, № 502, № 503, № 504, № 505, № 506, № 507, № 508, № 509а, № 509б, № 510а, № 510б, № 512а, № 524, № 525, улиц Балауса; дома № 211, № 212, № 213, № 214, № 215, № 216, № 217, № 271, № 274, № 320, № 321, № 322, № 511, № 512, № 513, № 514, № 259, № 564, № 565, № 567, № 462, № 463, № 464, № 465 улиц Б.Муханова; дома № 22а, № 22б, № 34, № 35а, № 35б, № 36, № 94, № 96а, № 96б, № 97а, № 97б, № 98а, № 98б, № 99а, № 99б, № 106б, № 107а, № 107б, № 109, № 189а, № 189б, № 192а, № 192б улиц Шанырак; дома № 281, № 282, № 283, № 284, № 285, № 286, № 287, № 288, № 289, № 290, № 295, № 296, № 297, № 298, № 302, № 303, № 304, № 305, № 306, № 466, № 467, № 468, № 469, № 470, № 475, № 477, № 478, № 479, № 480, № 481, № 486, № 487, № 488, № 489, № 496, № 497, № 498, № 312, № 313, № 314, № 315, № 659, № 663, № 665, № 667, № 702 улиц Майтобе; дома № 203а, № 203б, № 204а, № 204б, № 223а, № 223б, № 224а, № 224б, № 225, № 226, № 328а, № 328б, № 329а, № 329б, № 344а, № 344б, № 345а, № 345б, № 336, № 338 улиц Аруана; дома № 260, № 262, № 263, № 267а, № 267б, 268а, № 268б, № 269а, № 269б, № 270а, № 272, № 273, № 275а, № 275б, № 276а, № 276б, № 277а, № 277б, № 278а, № 278б улиц Коркемай; дома № 289 улиц Б.Рзиева; дома № 515, № 516, № 517, № 518, № 519, № 520, № 521, № 522, № 523, № 526, № 527, № 528, № 529, № 530, № 531, № 532, № 536, № 537, № 538, № 539, № 539а, № 544, № 545, № 546, № 547, № 548, № 552, № 553, № 554, № 556, № 557, № 588а, № 588б № 560, № 561, № 562, № 563 улиц Ак Жайык; дома № 352, № 353, № 354, № 354а улиц Талды; дома № 218, № 219, № 220, № 221, № 222, № 228, № 229, № 230, № 239, № 240, № 241, № 247, № 248, № 249, № 250, № 251, № 252, № 253, № 254, № 255, № 256, № 257, № 258, № 261 улиц Н.Балгымбаева, дома № 535, № 540, № 541, № 542, № 543, № 549, № 550, № 551, № 558а, № 558б, № 559а, № 559б, № 576, № 577, № 578, № 579, № 598а, № 598б, № 599а, № 599б улиц Зангар.</w:t>
      </w:r>
    </w:p>
    <w:p>
      <w:pPr>
        <w:spacing w:after="0"/>
        <w:ind w:left="0"/>
        <w:jc w:val="left"/>
      </w:pPr>
      <w:r>
        <w:rPr>
          <w:rFonts w:ascii="Times New Roman"/>
          <w:b/>
          <w:i w:val="false"/>
          <w:color w:val="000000"/>
        </w:rPr>
        <w:t xml:space="preserve"> Избирательный участок № 104</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поселок Жана Каратон, улица Балагул Рзиева, строение 883, здание коммунального государственного учреждения "Общеобразовательная средняя школа № 23"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Границы:улицы Алтыбакан, Айбын, Оркениет, Темирказық, Балгын, Атаконыс, Аксарай, Акниет, Мерген, Мереке, Ж.Жумалиева, Х.Алдахова, Руханият, Айнабулак, Аскартау, Ф.Онгарсыновой, Керейхан, Майкы би, Есимхана, Абылхайыр хана, Ыкылас, Береке, Кенесары хана; дома № 440а, № 440б, № 441а, № 441б, № 448а, № 449б улиц Балауса; дома № 411улиц Шанырак; дома № 403а, 403б, № 408а, № 408б, № 409, № 410, № 430, № 431, № 432, № 433, № 584, № 585 улиц Зерде; дома № 600а, № 600б, № 601а,№ 601б, № 871а, № 871б, № 873а, № 873б, № 875, № 875а, № 875б, № 877а, № 877б, № 880а, № 880б, № 912 улиц Зангар; дома № 397а, № 397б, № 398а, № 398б, № 413а, № 413б, № 414б, № 416 улиц Коркемай; дома улиц № 417, № 420а, № 420б, № 435, № 436, № 437, № 438, № 439, № 826б, № 827а, № 827б, № 829а, № 829б, № 831а, № 831б, № 850а, № 850б, № 852а, № 900 улиц Майтобе; дома № 451, № 713а, № 713б, № 721а улиц Б.Ержанова; дома № 364а, № 364б, № 365а, № 365б, № 372, № 373, № 379, № 380а, № 380б, № 381а, № 381б, № 382, № 383, № 717а, № 717б, № 719а, № 719б, № 720а, № 730а, № 730б, № 732а, № 732б, № 738а, № 739а, № 739б, № 741а, № 741б, № 747а, № 747б, № 749а, № 749б, № 888, № 889, № 895 улиц Аруана; дома № 442, № 443, № 444, № 446, № 447, № 571, № 572, № 573, № 574, № 575, № 580, № 581, № 582, № 583, № 586а, № 586б, № 588а, № 588б, № 590а, № 590б, № 592а, 592б, № 602а, № 602б, № 603а, № 603б улиц Ак Жайык; дома № 355, № 356, № 357, № 723б, 797 улиц Талды; дома № 358, № 359, № 360, № 361, № 363, № 367, № 369, № 370, № 374, № 376, № 377, № 378, № 384, № 386, № 392, № 393, № 395, № 396, № 399, № 401, № 402, № 751а, № 751б, № 753а, № 753б, № 758а, № 758б, № 760а, № 760б, № 762а, № 762б, № 764, № 766а, № 766б, № 767а, № 768, № 770а, № 770б, № 773а, № 773б, № 775а, № 775б, № 781а, № 781б,783а, № 783б, № 785а, № 785б, № 787а, № 787б улиц Н.Балгымбаева; дома № 387, № 388, № 389, № 390, № 394, № 418, № 418а, № 419, № 445, № 456, № 457, № 458, № 459, № 460, № 461, № 568, № 569, № 570 улиц Б.Муханова; дома № 715а, № 715б, № 718а, № 718б, № 721б, № 724а, № 724б, № 772а, № 800а, № 800б, № 833а, № 833б, № 838а, № 838б, № 845а, № 845б, № 847, № 874а, № 874б, № 879а, № 879б улиц Б.Рзиева.</w:t>
      </w:r>
    </w:p>
    <w:p>
      <w:pPr>
        <w:spacing w:after="0"/>
        <w:ind w:left="0"/>
        <w:jc w:val="left"/>
      </w:pPr>
      <w:r>
        <w:rPr>
          <w:rFonts w:ascii="Times New Roman"/>
          <w:b/>
          <w:i w:val="false"/>
          <w:color w:val="000000"/>
        </w:rPr>
        <w:t xml:space="preserve"> Избирательный участок № 105</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Косчагилский сельский округ, село Косчагил, улица Камыскуль, № 79, здание коммунального государственногоказенного предприятия Дом культуры "Қосшағыл" государственного учреждения "Аппарат акима Косчагилского сельского округа Жылыойского района Атырауской области Республики Қазақстан".</w:t>
      </w:r>
    </w:p>
    <w:p>
      <w:pPr>
        <w:spacing w:after="0"/>
        <w:ind w:left="0"/>
        <w:jc w:val="both"/>
      </w:pPr>
      <w:r>
        <w:rPr>
          <w:rFonts w:ascii="Times New Roman"/>
          <w:b w:val="false"/>
          <w:i w:val="false"/>
          <w:color w:val="000000"/>
          <w:sz w:val="28"/>
        </w:rPr>
        <w:t>
      Границы: село Косчагил и населенный пункт Карагай.</w:t>
      </w:r>
    </w:p>
    <w:p>
      <w:pPr>
        <w:spacing w:after="0"/>
        <w:ind w:left="0"/>
        <w:jc w:val="left"/>
      </w:pPr>
      <w:r>
        <w:rPr>
          <w:rFonts w:ascii="Times New Roman"/>
          <w:b/>
          <w:i w:val="false"/>
          <w:color w:val="000000"/>
        </w:rPr>
        <w:t xml:space="preserve"> Избирательный участок № 106</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Жем, село Тургызба, улица Бокен би, здание 409, коммунальное государственное учреждение "Общеобразовательная средняя школа № 4 имени М.Ауэзова"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Тургызба и населенные пункты Койсары, Караша.</w:t>
      </w:r>
    </w:p>
    <w:p>
      <w:pPr>
        <w:spacing w:after="0"/>
        <w:ind w:left="0"/>
        <w:jc w:val="left"/>
      </w:pPr>
      <w:r>
        <w:rPr>
          <w:rFonts w:ascii="Times New Roman"/>
          <w:b/>
          <w:i w:val="false"/>
          <w:color w:val="000000"/>
        </w:rPr>
        <w:t xml:space="preserve"> Избирательный участок № 107</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Кара Арна, село Шокпартогай, улица Татан Дешенова, здание 378, коммунальное государственное учреждение "Общеобразовательная средняя школа № 3"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Шокпартогай.</w:t>
      </w:r>
    </w:p>
    <w:p>
      <w:pPr>
        <w:spacing w:after="0"/>
        <w:ind w:left="0"/>
        <w:jc w:val="left"/>
      </w:pPr>
      <w:r>
        <w:rPr>
          <w:rFonts w:ascii="Times New Roman"/>
          <w:b/>
          <w:i w:val="false"/>
          <w:color w:val="000000"/>
        </w:rPr>
        <w:t xml:space="preserve"> Избирательный участок № 108</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Аккиизтогай, село Аккиизтогай, улица Суйинбай Аронулы, строение 210, коммунальное государственное учреждение "Общеобразовательная средняя школа № 10 имени Амангельды"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Аккиизтогай.</w:t>
      </w:r>
    </w:p>
    <w:p>
      <w:pPr>
        <w:spacing w:after="0"/>
        <w:ind w:left="0"/>
        <w:jc w:val="left"/>
      </w:pPr>
      <w:r>
        <w:rPr>
          <w:rFonts w:ascii="Times New Roman"/>
          <w:b/>
          <w:i w:val="false"/>
          <w:color w:val="000000"/>
        </w:rPr>
        <w:t xml:space="preserve"> Избирательный участок № 109</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Майкумген, село Майкумген, улица Актан Керейулы, строение 56, коммунальное государственное учреждение "Общеобразовательная средняя школа № 17"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Майкумген.</w:t>
      </w:r>
    </w:p>
    <w:p>
      <w:pPr>
        <w:spacing w:after="0"/>
        <w:ind w:left="0"/>
        <w:jc w:val="left"/>
      </w:pPr>
      <w:r>
        <w:rPr>
          <w:rFonts w:ascii="Times New Roman"/>
          <w:b/>
          <w:i w:val="false"/>
          <w:color w:val="000000"/>
        </w:rPr>
        <w:t xml:space="preserve"> Избирательный участок № 235</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62, здание 3, коммунальное государственное учреждение "Общеобразовательная средняя школа № 21"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Г.Саркытова, И.Жансугирова, Курмангазы, Абая, Жамбыла, А.Махутова, З.Балгенжиева, Коктем, Каратау, К.Жарылгапова, Ш.Жарылгасулы, С.Отарова, Тауелсиздик микрорайона "Кен Жылыой"; улицы № 40, М.Шокпарова, Ж.Алдекенулы, Аякоз, Шынгыстау, Даулеталы батыр, Кеменгар, Жаркент, Кызылжар, Шалкыма, Ж.Шанина, Ыкылас, С.Муханова, М.Дулатова, К.Куатбаева, Т.Казангапулы, С.Торайгырова, Г.Курмангалиева, Ш.Уалиханова, Б.Момышулы, К.Закарияулы микрорайона "Жадырасын"; улицы № 1, № 2, № 3, № 4, № 5, № 6, № 7, № 8, № 9, № 10, № 11, № 12, № 13, № 14, № 15, № 16, № 29, № 31, № 32, № 34, К.Бектембаева, Б.Сарсенулы, Ы.Жайнакулы, Р.Марсекулы, А.Сейтулы, С.Жантореулы, К.Кеменгерулы, Х.Габбасулы, Б.Кулманулы, Б.Маметулы, У.Танашева, А.Турлыбайулы, Е.Омарулы, К.Курманова, К.Улханова, Б.Калымбетова, Шаттык микрорайона "Болашак"; улицы № 50, Кокжар, К.Мунайтпасова микрорайона "Аэропорт".</w:t>
      </w:r>
    </w:p>
    <w:p>
      <w:pPr>
        <w:spacing w:after="0"/>
        <w:ind w:left="0"/>
        <w:jc w:val="left"/>
      </w:pPr>
      <w:r>
        <w:rPr>
          <w:rFonts w:ascii="Times New Roman"/>
          <w:b/>
          <w:i w:val="false"/>
          <w:color w:val="000000"/>
        </w:rPr>
        <w:t xml:space="preserve"> Избирательный участок № 237</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Нурмаганбета Аркабаева, здание 22, коммунальное государственное учреждение "Общеобразовательная средняя школа № 19"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 107, № 175, № 176, № 180, Кожаберген Жырау, С. Жангир, Мурын жырау, У.Бисембаева, Тайказан, Е.Серкебаева, К.Азирбаева, Д.Абенова, Т.Кулгелдиева, Жетысу, Самырук, Кыз Жибек, Сыганак, Орбулак, Д.Досшана, Улытау, Е.Омарова, Н.Аркабаева, Д.Таттибаева микрорайона "Достык"; улицы Буланты, Бурабай, Ушарал, А.Жангелдина, Д.Нурпейсовой, М.Жумабаева, М.Маметовой, А.Молдагуловой, С.Сейфуллина, Б.Майлина микрорайона "Мирас"; улицы О.Алдахова, Б.Атагожиева, А.Муханбаева, Т.Мамбетова, Т.Дешенова, К.Козеева, Баянауыл, М.Макатаева, Х.Доспанова, Ш.Жиенкулова, Тарбагатай, М.Бекмухамбетова микрорайона "Мерей".</w:t>
      </w:r>
    </w:p>
    <w:p>
      <w:pPr>
        <w:spacing w:after="0"/>
        <w:ind w:left="0"/>
        <w:jc w:val="left"/>
      </w:pPr>
      <w:r>
        <w:rPr>
          <w:rFonts w:ascii="Times New Roman"/>
          <w:b/>
          <w:i w:val="false"/>
          <w:color w:val="000000"/>
        </w:rPr>
        <w:t xml:space="preserve"> Избирательный участок № 238</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119, здание 8, коммунальное государственное учреждение "Общеобразовательная средняя школа № 8"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улицы Укили Ыбырай, Туран, К.Купенова, С.Сагитжанова, № 205, № 206, № 207, № 208, Шапагат, Куйши Даулеткерей, Кейки батыр, Сауран, Ынтымак, Шымбулак, Сауран, Ынтымак, Т.Жургенова, Ш.Айманова, Сагиз, Султан Бейбарыса, Жибек Жолы, Нарынкум, Тузтобе, Казтуган жырау, Н.Тлендиева, Майлыкожа, Есболай батыра, Тайсойган, Ж.Шаяхметова, Нурлы жол, А.Кастеева, Х.Досмухамедулы, Агыбай батыра, С.Кожанова, Шалкииз жырау, С.Шакировой, С.Дуйсенбекова микрорайона "Автодорожников"; улицы Абу Насыр Аль-Фараби, Арыстан баб, Аралбай жырау, К.Кудайкеулы, Байбакты батыра, Матжан би, Ф.Онгарсыновой, А.Кекилбайулы, Даден би, Шотан батыра, Назар батыра микрорайона "Атырау"; улицы № 216, Б.Откелбаева, Б.Сыртанова, М.Галимова, П.Бекбосыновой микрорайона "Мечеть".</w:t>
      </w:r>
    </w:p>
    <w:p>
      <w:pPr>
        <w:spacing w:after="0"/>
        <w:ind w:left="0"/>
        <w:jc w:val="left"/>
      </w:pPr>
      <w:r>
        <w:rPr>
          <w:rFonts w:ascii="Times New Roman"/>
          <w:b/>
          <w:i w:val="false"/>
          <w:color w:val="000000"/>
        </w:rPr>
        <w:t xml:space="preserve"> Избирательный участок № 239</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9 участок, дом 160, здание коммунального государственного казенного предприятия "Жылыойский технологический колледж нефти и газа имени Сафи Утебаева" "Управления образования Атырауской области".</w:t>
      </w:r>
    </w:p>
    <w:p>
      <w:pPr>
        <w:spacing w:after="0"/>
        <w:ind w:left="0"/>
        <w:jc w:val="both"/>
      </w:pPr>
      <w:r>
        <w:rPr>
          <w:rFonts w:ascii="Times New Roman"/>
          <w:b w:val="false"/>
          <w:i w:val="false"/>
          <w:color w:val="000000"/>
          <w:sz w:val="28"/>
        </w:rPr>
        <w:t>
      Границы: улицы Кожа Ахмет Иассауи, Ы.Алтынсарина, Ж.Аймауытова микрорайона "Привокзальный"; улицы № 250, № 251, № 253, № 254, № 256, № 257, Б.Отарулы, М.Сәдуова, А.Арыстанова, Ж.Досмухамедулы, Р.Баглановой, Кобыланды батыра, Алпамыс батыра, А.Байтурсынулы, Едиге, Жайык, И.Есенберлина, Коркыт ата, М.Сералина, Астана, Мангилик Ел, Улы дала, Абылайхана, Абилхайыр хана, Жаяу Муса, Биржан сал, Ж.Акбаева, К.Рыскулбекова, Т.Бигелдинова микрорайона "СМП-615"; дома улицы Нарынбай батыра; улица Тениз.</w:t>
      </w:r>
    </w:p>
    <w:p>
      <w:pPr>
        <w:spacing w:after="0"/>
        <w:ind w:left="0"/>
        <w:jc w:val="left"/>
      </w:pPr>
      <w:r>
        <w:rPr>
          <w:rFonts w:ascii="Times New Roman"/>
          <w:b/>
          <w:i w:val="false"/>
          <w:color w:val="000000"/>
        </w:rPr>
        <w:t xml:space="preserve"> Избирательный участок № 258</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217, здание 42, коммунальное государственное учреждение "Общеобразовательная средняя школа № 16 имени Д.Жазыкбаева"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"2" микрорайон, "2а" микрорайон; улицы Балауса, И.Дегенбаева, С.Асфендиярова, К.Калиева, М.Кенганова; дома № 1а, № 3, № 5, № 7, № 9, № 11, № 13, № 15, № 15а, № 22, № 23, № 24, № 31, № 31а, № 32, № 33, № 34, № 35, № 36, № 37, № 38, № 38а, № 39, № 40, № 43, № 45, № 50, № 52, № 55, № 55а, № 56, № 64, № 65, № 78а, № 78б Ш.Избасова; дома № 5а, № 6, № 7, № 11а, № 13а, № 17, № 18, № 19, № 20, № 23, № 24, № 25, № 26, № 289, № 290, № 291, № 292б, № 293, № 297, № 298, № 299, № 300, № 303, № 303а проспекта Махамбета.</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221, здание 59, коммунальное государственное учреждение "Общеобразовательная средняя школа № 18 имени М.Сатыбалдиева"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"4" микрорайон, "4а" микрорайон; "5" микрорайон; улицы № 223, № 225, № 226, № 270, Б.Сокпакбаева, У.Махамбетова "5а" микрорайона; улицы № 227, Торемурат батыра, Алтай, Акотау, Бухар жырау, Мустафа Шокай, Ш.Калдаякова, К.Кайсенова, Б.Муканова, Ж.Сисенбердиева, М.Хайдар, К.Сыдыкова, И.Сариева.</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62, здание 3, коммунальное государственное учреждение "Общеобразовательная средняя школа № 21" отдела образования Жылыойского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Байгазы, Ж.Кулекенов, Арлан, О.Рахимова, Устюрт, К.Досмухамбетовой, Байконыс, Жеруйык, С.Шахарова, А.Бисенкулова, Ж.Нурмахана, Б.Шнашева, Мугалжар, Кулагер, Азаттык, Лашын, Найзалы, Кобыз, Каганат, Шырайлы, Акбулак, Жусан, С.Мендешева, Т.Нургазиева, Доспамбет жырау, Ж.Жарылгасова, Сарыарка, Сарайшык, Алаш, Аныракай, Алатау, Алтын орда, Кадыр Мырза Али, Байконур, Култегин, Есет батыра, Кенесары хана, Атамекен, Ж.Баласагуна, Жулдыз, Оркен, Терисаккан, А.Бисенкулова, Ж.Нурмаханова, С.Айтжанова, Ж.Надирова, К.Сатбаева, М.Ауезова, Д.Конаева, С.Имангалиева, Н.Аязбаева, О.Мекебаева, К.Оспанова микрорайона "Аэропорт".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