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5c63" w14:textId="1525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улиц Кайыршахтинского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26 июня 2026 года № 455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Атырауской области от 17 июня 2026 года и с учетом мнения населения Кайыршахтинского сельского округа,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 Кайыршахтинского сельского округа города Атырау: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Аксай: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26 - улица Жангылыш Айдаралиев;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Кайршахтинского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