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826e" w14:textId="bbd8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села Дамба, Дамбинского сельского округа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Дамбинского сельского округа города Атырау Атырауской области от 23 января 2026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Атырауской областной ономастической комиссии от 20 января 2026 года и с учетом мнения населения Дамбинского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 села Дамба, Дамбинского сельского округа,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14- улица "Нәбиғали Есқалиев".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календерных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Дамбинского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