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9873" w14:textId="0099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27 января 2026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№ 2 областной ономастической комиссии Атырауской области от 20 января 2026 года и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Еркінқала Еркінқалинского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№7 улица Аманғалиев Рахметқали;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№10 улица Бисембиев Сүлдебай;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№12 улица Шолақов Кенжебек;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№16 улица Жиенғазиев Жұмағазы;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№17 улица Каримов Сәбит;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№19 улица Байсұлтанов Зинулла;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№20 улица Джамбаев Тасмағамбет;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№22 улица Сейталиев Бейіскали;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№23 улица Ибрагимов Мұташ;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№39 улица Сәрсенов Зұлқарнай;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№42 улица Сейтқалиев Мұса.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