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bb4b" w14:textId="07cb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30 июля 2026 года № 1519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Атырау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Атырау Атырауской области" обеспечить впорядке установленном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врегиональный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в городе Актобе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Атырау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Атырау.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__________2026 года №_____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Атырау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18 мая 2023 года № 925 "Об утверждении методики оценки деятельности административных государственных служащих корпуса "Б" акимата города Атырау".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16 октября 2025 года № 2232 "О внесении изменения в постановление акимата города Атырау от 18 мая 2023 года № 925 "Об утверждении методики оценки деятельности административных государственных служащих корпуса "Б" акимата города Атырау".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