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43e28" w14:textId="1d43e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категорий автостоянок (паркингов) и увеличении базовой ставки налога на земли, занятые под автостоянки (паркинги) в городе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Атырау Атырауской области от 19 августа 2026 года № 230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581 Налогового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города Атырау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категории автостоянки (паркингов) расположенные в городе Атырау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Увеличить, в зависимости от категорий автостоянок (паркингов) базовые ставки налога на земли, занятые под автостоянки (паркинги) в городе Атырау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Атырау № 478 от 28 февраля 2020 года "Об установлении категорий автостоянок (паркингов) и увеличении базовой ставки налога на земли, занятые под автостоянки (паркинги) в городе Атырау" (зарегистрированное в Реестре государственной регистрации нормативных правовых автов за № 4601).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Атырау № 20 от 18 февраля 2021 года "О внесении изменения и дополнения в решение маслихата города Атырау от 28 февраля 2020 года № 478 "Об установлении категорий автостоянок (паркингов) и увеличении базовой ставки налога на земли, занятые под автостоянки (паркинги) в городе Атырау"" (зарегистрированное в Реестре государственной регистрации нормативных правовых автов за № 4893).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Атырау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Кулбарахов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2026 года № 230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и виды автостоянок (паркингов)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автостоянок (паркингов)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земельного участка в соответствии с классификатором земель города Атырау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автостоянок (паркингов)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автостоянки (паркинги)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автотранспортных средств, принадлежащих физическим и юридическим лицам на бесплатной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и обслуживания автостоянок (паркингов)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Штарфные автостоянки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автотранспортных средств на штрафных автостоянках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и обслуживания автостоянок (паркингов)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Стоянки транспортных средств маломобильных гурпп населения и велотранспорта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автотранспортных средств маломобильных групп населения и велотранспорта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и обслуживания автостоянок (паркингов)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(паркинги), где в течение суток на одном месте паркются несколько грузовых машин и используется суточный или часовой тариф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хранение грузовых автотранспортных средств, принадлежащих физическим и юридическим лицам на платной основе по утвержденному тарифу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и обслуживания автостоянок (паркингов)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(паркинги), парковочные места, которые расположены в цокольных уровнях зданий и являющихся неотъемлемой составляющей частью таких зданий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автотранспортных средств, принадлежащих физическим и юридическим лицам на платной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и обслуживания автостоянок (паркингов)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Многоуровневые автостоянки (паркинги) связанные с капитальным строительством с постоянно закрепленными местами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автотранспортных средств, принадлежащих и физическим и юридическим лицам с ежегодной фиксированной оплатой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и обслуживания многоуровневой автостоянок (паркингов)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(паркинги), где в течение суток на одном месте паркуются несколько легковых машин и используется суточной или часовой тариф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Кратосрочное хранение автотранспортных средств, принадлежащих физическим и юридическим лицам на платной основе по утвержденному тарифу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эксплатации и обслуживания автостоянок (паркингов)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категория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2026 года № 230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увеличения базовых ставок налога на земли, занятые под автостоянки (паркинги)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автостоянки (паркинга)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базовых ставок налога (в раз)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категория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категория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категория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