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3c47f" w14:textId="263c4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решение акима города Атырау от 25 ноября 2020 года № 37 "Об образовании избирательных участков на территории города Атырау"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Атырау Атырауской области от 23 июня 2026 года № 34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Аким города Атырау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города Атырау от 25 ноября 2020 года № 37 "Об образовании избирательных участков на территории города Атырау", следующие изменение и дополнение: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пункт 68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дополнить пунтом 137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руководителя государственного учреждения "Аппарат акима города Атырау" А. Кадралиева.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Кейкин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акима города Атырау №___ от "__" _________ 2026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 на территории города Атырау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избирательного участка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расположения избирательного участка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 избирательных участков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Атырау, сельский округ Дамбы, село Дамбы, улица Мардан Арыстанов, строение 27Б, здание дома культуры подведомственное государственному коммунальному казенному предприятию "Дворец культуры имени Курмангазы"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Дамбы, дома села Дамбы, села Амангелді.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акима города Атырау №___ от "__" _________ 2026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 на территории города Атырау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избирательного участка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расположения избирательного участка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 избирательных участков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288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Комплексного завода по подготовке нефти и газа "Болашак" компании NCOC.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Комплексный завод по подготовке нефти и газа "Болашак"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