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3c50" w14:textId="5cd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июня 2026 года № 241-VIII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августа 2019 года № 352-VІ "Об определении размера и перечня категорий получателей жилищных сертификатов по Атырауской области" (зарегистрирован в Реестре государственной регистрации нормативных правовых актов за № 4490)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36186),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